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Times New Roman"/>
          <w:sz w:val="20"/>
        </w:rPr>
      </w:pPr>
    </w:p>
    <w:p>
      <w:pPr>
        <w:pStyle w:val="6"/>
        <w:rPr>
          <w:rFonts w:ascii="Times New Roman"/>
          <w:sz w:val="20"/>
        </w:rPr>
      </w:pPr>
    </w:p>
    <w:p>
      <w:pPr>
        <w:spacing w:before="185"/>
        <w:ind w:left="1390" w:right="1609" w:firstLine="0"/>
        <w:jc w:val="center"/>
        <w:rPr>
          <w:rFonts w:hint="eastAsia" w:ascii="黑体" w:eastAsia="黑体"/>
          <w:sz w:val="48"/>
          <w:szCs w:val="48"/>
        </w:rPr>
      </w:pPr>
      <w:bookmarkStart w:id="0" w:name="_bookmark0"/>
      <w:bookmarkEnd w:id="0"/>
      <w:bookmarkStart w:id="1" w:name="数控折弯机控制系统"/>
      <w:bookmarkEnd w:id="1"/>
      <w:r>
        <w:rPr>
          <w:rFonts w:hint="eastAsia" w:ascii="黑体" w:eastAsia="黑体"/>
          <w:sz w:val="48"/>
          <w:szCs w:val="48"/>
        </w:rPr>
        <w:t>CNC Bending Machine Control System</w:t>
      </w:r>
    </w:p>
    <w:p>
      <w:pPr>
        <w:spacing w:before="0"/>
        <w:ind w:right="1609"/>
        <w:jc w:val="center"/>
        <w:rPr>
          <w:rFonts w:hint="eastAsia" w:ascii="黑体" w:eastAsia="黑体"/>
          <w:sz w:val="52"/>
          <w:szCs w:val="52"/>
        </w:rPr>
      </w:pPr>
      <w:bookmarkStart w:id="2" w:name="使用说明书"/>
      <w:bookmarkEnd w:id="2"/>
      <w:r>
        <w:rPr>
          <w:rFonts w:hint="eastAsia" w:ascii="黑体" w:eastAsia="黑体"/>
          <w:sz w:val="52"/>
          <w:szCs w:val="52"/>
          <w:lang w:val="en-US" w:eastAsia="zh-CN"/>
        </w:rPr>
        <w:t xml:space="preserve">    </w:t>
      </w:r>
      <w:r>
        <w:rPr>
          <w:rFonts w:hint="eastAsia" w:ascii="黑体" w:eastAsia="黑体"/>
          <w:sz w:val="52"/>
          <w:szCs w:val="52"/>
        </w:rPr>
        <w:t>Instruction Manual</w:t>
      </w:r>
    </w:p>
    <w:p>
      <w:pPr>
        <w:pStyle w:val="6"/>
        <w:rPr>
          <w:rFonts w:ascii="黑体"/>
          <w:sz w:val="20"/>
        </w:rPr>
      </w:pPr>
    </w:p>
    <w:p>
      <w:pPr>
        <w:pStyle w:val="6"/>
        <w:spacing w:before="4"/>
        <w:rPr>
          <w:rFonts w:ascii="黑体"/>
          <w:sz w:val="11"/>
        </w:rPr>
      </w:pPr>
      <w:r>
        <w:drawing>
          <wp:anchor distT="0" distB="0" distL="0" distR="0" simplePos="0" relativeHeight="0" behindDoc="0" locked="0" layoutInCell="1" allowOverlap="1">
            <wp:simplePos x="0" y="0"/>
            <wp:positionH relativeFrom="page">
              <wp:posOffset>1377315</wp:posOffset>
            </wp:positionH>
            <wp:positionV relativeFrom="paragraph">
              <wp:posOffset>116205</wp:posOffset>
            </wp:positionV>
            <wp:extent cx="2438400" cy="307213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7" cstate="print"/>
                    <a:stretch>
                      <a:fillRect/>
                    </a:stretch>
                  </pic:blipFill>
                  <pic:spPr>
                    <a:xfrm>
                      <a:off x="0" y="0"/>
                      <a:ext cx="2438400" cy="3072384"/>
                    </a:xfrm>
                    <a:prstGeom prst="rect">
                      <a:avLst/>
                    </a:prstGeom>
                  </pic:spPr>
                </pic:pic>
              </a:graphicData>
            </a:graphic>
          </wp:anchor>
        </w:drawing>
      </w:r>
    </w:p>
    <w:p>
      <w:pPr>
        <w:spacing w:after="0" w:line="427" w:lineRule="auto"/>
        <w:sectPr>
          <w:headerReference r:id="rId3" w:type="default"/>
          <w:footerReference r:id="rId4" w:type="default"/>
          <w:type w:val="continuous"/>
          <w:pgSz w:w="8340" w:h="11850"/>
          <w:pgMar w:top="640" w:right="200" w:bottom="580" w:left="420" w:header="425" w:footer="396" w:gutter="0"/>
          <w:pgNumType w:start="1"/>
        </w:sectPr>
      </w:pPr>
    </w:p>
    <w:p>
      <w:pPr>
        <w:pStyle w:val="6"/>
        <w:rPr>
          <w:rFonts w:ascii="黑体"/>
          <w:sz w:val="20"/>
        </w:rPr>
      </w:pPr>
    </w:p>
    <w:p>
      <w:pPr>
        <w:pStyle w:val="6"/>
        <w:rPr>
          <w:rFonts w:ascii="黑体"/>
          <w:sz w:val="20"/>
        </w:rPr>
      </w:pPr>
    </w:p>
    <w:p>
      <w:pPr>
        <w:pStyle w:val="6"/>
        <w:rPr>
          <w:rFonts w:ascii="黑体"/>
          <w:sz w:val="20"/>
        </w:rPr>
      </w:pPr>
    </w:p>
    <w:p>
      <w:pPr>
        <w:pStyle w:val="6"/>
        <w:rPr>
          <w:rFonts w:ascii="黑体"/>
          <w:sz w:val="20"/>
        </w:rPr>
      </w:pPr>
    </w:p>
    <w:p>
      <w:pPr>
        <w:pStyle w:val="6"/>
        <w:spacing w:before="2"/>
        <w:rPr>
          <w:rFonts w:ascii="黑体"/>
          <w:sz w:val="15"/>
        </w:rPr>
      </w:pPr>
    </w:p>
    <w:p>
      <w:pPr>
        <w:pStyle w:val="2"/>
        <w:ind w:left="1390" w:right="1604" w:firstLine="0"/>
        <w:jc w:val="center"/>
      </w:pPr>
      <w:bookmarkStart w:id="3" w:name="前言"/>
      <w:bookmarkEnd w:id="3"/>
      <w:r>
        <w:t>Introduction</w:t>
      </w:r>
    </w:p>
    <w:p>
      <w:pPr>
        <w:pStyle w:val="6"/>
        <w:rPr>
          <w:rFonts w:ascii="黑体"/>
          <w:sz w:val="20"/>
        </w:rPr>
      </w:pPr>
    </w:p>
    <w:p>
      <w:pPr>
        <w:pStyle w:val="3"/>
        <w:spacing w:before="210"/>
        <w:ind w:left="911" w:firstLine="0"/>
      </w:pPr>
      <w:r>
        <w:t>Content description</w:t>
      </w:r>
    </w:p>
    <w:p>
      <w:pPr>
        <w:pStyle w:val="6"/>
        <w:spacing w:before="5"/>
        <w:rPr>
          <w:rFonts w:ascii="黑体"/>
          <w:sz w:val="17"/>
        </w:rPr>
      </w:pPr>
    </w:p>
    <w:p>
      <w:pPr>
        <w:pStyle w:val="6"/>
        <w:spacing w:before="1" w:line="374" w:lineRule="auto"/>
        <w:ind w:left="911" w:right="435"/>
      </w:pPr>
      <w:r>
        <w:t>A manual on the TP10S bending machine control system product installation, technical specifications and application examples. The sections are summarized as follows:;</w:t>
      </w:r>
    </w:p>
    <w:p>
      <w:pPr>
        <w:pStyle w:val="13"/>
        <w:numPr>
          <w:ilvl w:val="0"/>
          <w:numId w:val="1"/>
        </w:numPr>
        <w:tabs>
          <w:tab w:val="left" w:pos="1281"/>
          <w:tab w:val="left" w:pos="1282"/>
        </w:tabs>
        <w:spacing w:before="61" w:after="0" w:line="240" w:lineRule="auto"/>
        <w:ind w:left="1281" w:right="0" w:hanging="371"/>
        <w:jc w:val="left"/>
        <w:rPr>
          <w:sz w:val="16"/>
        </w:rPr>
      </w:pPr>
      <w:r>
        <w:rPr>
          <w:sz w:val="16"/>
        </w:rPr>
        <w:t>Chapter 1(operation panel) introduces the use of operation panel of bending machine control system;</w:t>
      </w:r>
    </w:p>
    <w:p>
      <w:pPr>
        <w:pStyle w:val="6"/>
        <w:spacing w:before="7"/>
        <w:rPr>
          <w:sz w:val="13"/>
        </w:rPr>
      </w:pPr>
    </w:p>
    <w:p>
      <w:pPr>
        <w:pStyle w:val="13"/>
        <w:numPr>
          <w:ilvl w:val="0"/>
          <w:numId w:val="1"/>
        </w:numPr>
        <w:tabs>
          <w:tab w:val="left" w:pos="1281"/>
          <w:tab w:val="left" w:pos="1282"/>
        </w:tabs>
        <w:spacing w:before="0" w:after="0" w:line="240" w:lineRule="auto"/>
        <w:ind w:left="1281" w:right="0" w:hanging="371"/>
        <w:jc w:val="left"/>
        <w:rPr>
          <w:sz w:val="16"/>
        </w:rPr>
      </w:pPr>
      <w:r>
        <w:rPr>
          <w:sz w:val="16"/>
        </w:rPr>
        <w:t>Chapter 2(Application Example) illustrates how to operate the control system;</w:t>
      </w:r>
    </w:p>
    <w:p>
      <w:pPr>
        <w:pStyle w:val="6"/>
        <w:spacing w:before="10"/>
        <w:rPr>
          <w:sz w:val="13"/>
        </w:rPr>
      </w:pPr>
    </w:p>
    <w:p>
      <w:pPr>
        <w:pStyle w:val="13"/>
        <w:numPr>
          <w:ilvl w:val="0"/>
          <w:numId w:val="1"/>
        </w:numPr>
        <w:tabs>
          <w:tab w:val="left" w:pos="1281"/>
          <w:tab w:val="left" w:pos="1282"/>
        </w:tabs>
        <w:spacing w:before="0" w:after="0" w:line="240" w:lineRule="auto"/>
        <w:ind w:left="1281" w:right="0" w:hanging="371"/>
        <w:jc w:val="left"/>
        <w:rPr>
          <w:sz w:val="16"/>
        </w:rPr>
      </w:pPr>
      <w:r>
        <w:rPr>
          <w:sz w:val="16"/>
        </w:rPr>
        <w:t>The appendix provides the interface specification, FAQ processing and so on for users to browse quickly.</w:t>
      </w:r>
    </w:p>
    <w:p>
      <w:pPr>
        <w:pStyle w:val="6"/>
        <w:rPr>
          <w:sz w:val="18"/>
        </w:rPr>
      </w:pPr>
    </w:p>
    <w:p>
      <w:pPr>
        <w:pStyle w:val="6"/>
        <w:spacing w:before="5"/>
        <w:rPr>
          <w:sz w:val="24"/>
        </w:rPr>
      </w:pPr>
    </w:p>
    <w:p>
      <w:pPr>
        <w:pStyle w:val="3"/>
        <w:spacing w:before="0"/>
        <w:ind w:left="911" w:firstLine="0"/>
      </w:pPr>
      <w:r>
        <w:t>Applicable object</w:t>
      </w:r>
    </w:p>
    <w:p>
      <w:pPr>
        <w:pStyle w:val="6"/>
        <w:spacing w:before="6"/>
        <w:rPr>
          <w:rFonts w:ascii="黑体"/>
          <w:sz w:val="17"/>
        </w:rPr>
      </w:pPr>
    </w:p>
    <w:p>
      <w:pPr>
        <w:pStyle w:val="6"/>
        <w:spacing w:line="374" w:lineRule="auto"/>
        <w:ind w:left="911" w:right="432"/>
      </w:pPr>
      <w:r>
        <w:t>this manual provides information on the installation and commissioning of TP10S bending machine control system products designed for engineers, maintainers and electricians with general knowledge of automation.</w:t>
      </w:r>
    </w:p>
    <w:p>
      <w:pPr>
        <w:spacing w:after="0" w:line="374" w:lineRule="auto"/>
        <w:sectPr>
          <w:pgSz w:w="8340" w:h="11850"/>
          <w:pgMar w:top="640" w:right="200" w:bottom="580" w:left="420" w:header="425" w:footer="396" w:gutter="0"/>
        </w:sectPr>
      </w:pPr>
    </w:p>
    <w:p>
      <w:pPr>
        <w:pStyle w:val="6"/>
        <w:rPr>
          <w:sz w:val="20"/>
        </w:rPr>
      </w:pPr>
    </w:p>
    <w:p>
      <w:pPr>
        <w:pStyle w:val="6"/>
        <w:rPr>
          <w:sz w:val="20"/>
        </w:rPr>
      </w:pPr>
    </w:p>
    <w:p>
      <w:pPr>
        <w:pStyle w:val="6"/>
        <w:rPr>
          <w:sz w:val="20"/>
        </w:rPr>
      </w:pPr>
    </w:p>
    <w:p>
      <w:pPr>
        <w:pStyle w:val="6"/>
        <w:spacing w:before="3"/>
        <w:rPr>
          <w:sz w:val="18"/>
        </w:rPr>
      </w:pPr>
    </w:p>
    <w:p>
      <w:pPr>
        <w:pStyle w:val="6"/>
        <w:ind w:left="232"/>
        <w:rPr>
          <w:sz w:val="20"/>
        </w:rPr>
      </w:pPr>
      <w:r>
        <w:rPr>
          <w:sz w:val="20"/>
        </w:rPr>
        <mc:AlternateContent>
          <mc:Choice Requires="wpg">
            <w:drawing>
              <wp:inline distT="0" distB="0" distL="114300" distR="114300">
                <wp:extent cx="4471035" cy="374650"/>
                <wp:effectExtent l="2540" t="2540" r="3175" b="3810"/>
                <wp:docPr id="40" name="组合 2"/>
                <wp:cNvGraphicFramePr/>
                <a:graphic xmlns:a="http://schemas.openxmlformats.org/drawingml/2006/main">
                  <a:graphicData uri="http://schemas.microsoft.com/office/word/2010/wordprocessingGroup">
                    <wpg:wgp>
                      <wpg:cNvGrpSpPr/>
                      <wpg:grpSpPr>
                        <a:xfrm>
                          <a:off x="0" y="0"/>
                          <a:ext cx="4471035" cy="374650"/>
                          <a:chOff x="0" y="0"/>
                          <a:chExt cx="7041" cy="590"/>
                        </a:xfrm>
                      </wpg:grpSpPr>
                      <wps:wsp>
                        <wps:cNvPr id="34" name="任意多边形 3"/>
                        <wps:cNvSpPr/>
                        <wps:spPr>
                          <a:xfrm>
                            <a:off x="3" y="3"/>
                            <a:ext cx="7034" cy="583"/>
                          </a:xfrm>
                          <a:custGeom>
                            <a:avLst/>
                            <a:gdLst/>
                            <a:ahLst/>
                            <a:cxnLst/>
                            <a:pathLst>
                              <a:path w="7034" h="583">
                                <a:moveTo>
                                  <a:pt x="292" y="582"/>
                                </a:moveTo>
                                <a:lnTo>
                                  <a:pt x="214" y="572"/>
                                </a:lnTo>
                                <a:lnTo>
                                  <a:pt x="144" y="542"/>
                                </a:lnTo>
                                <a:lnTo>
                                  <a:pt x="85" y="497"/>
                                </a:lnTo>
                                <a:lnTo>
                                  <a:pt x="40" y="438"/>
                                </a:lnTo>
                                <a:lnTo>
                                  <a:pt x="10" y="368"/>
                                </a:lnTo>
                                <a:lnTo>
                                  <a:pt x="0" y="291"/>
                                </a:lnTo>
                                <a:lnTo>
                                  <a:pt x="10" y="213"/>
                                </a:lnTo>
                                <a:lnTo>
                                  <a:pt x="40" y="144"/>
                                </a:lnTo>
                                <a:lnTo>
                                  <a:pt x="85" y="85"/>
                                </a:lnTo>
                                <a:lnTo>
                                  <a:pt x="144" y="39"/>
                                </a:lnTo>
                                <a:lnTo>
                                  <a:pt x="214" y="10"/>
                                </a:lnTo>
                                <a:lnTo>
                                  <a:pt x="292" y="0"/>
                                </a:lnTo>
                                <a:lnTo>
                                  <a:pt x="368" y="10"/>
                                </a:lnTo>
                                <a:lnTo>
                                  <a:pt x="437" y="38"/>
                                </a:lnTo>
                                <a:lnTo>
                                  <a:pt x="495" y="82"/>
                                </a:lnTo>
                                <a:lnTo>
                                  <a:pt x="541" y="139"/>
                                </a:lnTo>
                                <a:lnTo>
                                  <a:pt x="571" y="207"/>
                                </a:lnTo>
                                <a:lnTo>
                                  <a:pt x="584" y="282"/>
                                </a:lnTo>
                                <a:lnTo>
                                  <a:pt x="7033" y="282"/>
                                </a:lnTo>
                                <a:lnTo>
                                  <a:pt x="7033" y="579"/>
                                </a:lnTo>
                                <a:lnTo>
                                  <a:pt x="337" y="579"/>
                                </a:lnTo>
                                <a:lnTo>
                                  <a:pt x="326" y="580"/>
                                </a:lnTo>
                                <a:lnTo>
                                  <a:pt x="314" y="581"/>
                                </a:lnTo>
                                <a:lnTo>
                                  <a:pt x="303" y="582"/>
                                </a:lnTo>
                                <a:lnTo>
                                  <a:pt x="292" y="582"/>
                                </a:lnTo>
                                <a:close/>
                                <a:moveTo>
                                  <a:pt x="1169" y="282"/>
                                </a:moveTo>
                                <a:lnTo>
                                  <a:pt x="585" y="282"/>
                                </a:lnTo>
                                <a:lnTo>
                                  <a:pt x="597" y="207"/>
                                </a:lnTo>
                                <a:lnTo>
                                  <a:pt x="628" y="139"/>
                                </a:lnTo>
                                <a:lnTo>
                                  <a:pt x="674" y="82"/>
                                </a:lnTo>
                                <a:lnTo>
                                  <a:pt x="732" y="38"/>
                                </a:lnTo>
                                <a:lnTo>
                                  <a:pt x="801" y="10"/>
                                </a:lnTo>
                                <a:lnTo>
                                  <a:pt x="877" y="0"/>
                                </a:lnTo>
                                <a:lnTo>
                                  <a:pt x="954" y="10"/>
                                </a:lnTo>
                                <a:lnTo>
                                  <a:pt x="1022" y="38"/>
                                </a:lnTo>
                                <a:lnTo>
                                  <a:pt x="1081" y="82"/>
                                </a:lnTo>
                                <a:lnTo>
                                  <a:pt x="1127" y="139"/>
                                </a:lnTo>
                                <a:lnTo>
                                  <a:pt x="1157" y="207"/>
                                </a:lnTo>
                                <a:lnTo>
                                  <a:pt x="1169" y="282"/>
                                </a:lnTo>
                                <a:close/>
                                <a:moveTo>
                                  <a:pt x="877" y="582"/>
                                </a:moveTo>
                                <a:lnTo>
                                  <a:pt x="866" y="582"/>
                                </a:lnTo>
                                <a:lnTo>
                                  <a:pt x="855" y="581"/>
                                </a:lnTo>
                                <a:lnTo>
                                  <a:pt x="843" y="580"/>
                                </a:lnTo>
                                <a:lnTo>
                                  <a:pt x="832" y="579"/>
                                </a:lnTo>
                                <a:lnTo>
                                  <a:pt x="922" y="579"/>
                                </a:lnTo>
                                <a:lnTo>
                                  <a:pt x="911" y="580"/>
                                </a:lnTo>
                                <a:lnTo>
                                  <a:pt x="900" y="581"/>
                                </a:lnTo>
                                <a:lnTo>
                                  <a:pt x="889" y="582"/>
                                </a:lnTo>
                                <a:lnTo>
                                  <a:pt x="877" y="582"/>
                                </a:lnTo>
                                <a:close/>
                              </a:path>
                            </a:pathLst>
                          </a:custGeom>
                          <a:solidFill>
                            <a:srgbClr val="DDDDDC"/>
                          </a:solidFill>
                          <a:ln>
                            <a:noFill/>
                          </a:ln>
                        </wps:spPr>
                        <wps:bodyPr upright="1"/>
                      </wps:wsp>
                      <wps:wsp>
                        <wps:cNvPr id="36" name="任意多边形 4"/>
                        <wps:cNvSpPr/>
                        <wps:spPr>
                          <a:xfrm>
                            <a:off x="3" y="3"/>
                            <a:ext cx="7034" cy="583"/>
                          </a:xfrm>
                          <a:custGeom>
                            <a:avLst/>
                            <a:gdLst/>
                            <a:ahLst/>
                            <a:cxnLst/>
                            <a:pathLst>
                              <a:path w="7034" h="583">
                                <a:moveTo>
                                  <a:pt x="584" y="282"/>
                                </a:moveTo>
                                <a:lnTo>
                                  <a:pt x="585" y="282"/>
                                </a:lnTo>
                                <a:lnTo>
                                  <a:pt x="597" y="207"/>
                                </a:lnTo>
                                <a:lnTo>
                                  <a:pt x="628" y="139"/>
                                </a:lnTo>
                                <a:lnTo>
                                  <a:pt x="674" y="82"/>
                                </a:lnTo>
                                <a:lnTo>
                                  <a:pt x="732" y="38"/>
                                </a:lnTo>
                                <a:lnTo>
                                  <a:pt x="801" y="10"/>
                                </a:lnTo>
                                <a:lnTo>
                                  <a:pt x="877" y="0"/>
                                </a:lnTo>
                                <a:lnTo>
                                  <a:pt x="954" y="10"/>
                                </a:lnTo>
                                <a:lnTo>
                                  <a:pt x="1022" y="38"/>
                                </a:lnTo>
                                <a:lnTo>
                                  <a:pt x="1081" y="82"/>
                                </a:lnTo>
                                <a:lnTo>
                                  <a:pt x="1127" y="139"/>
                                </a:lnTo>
                                <a:lnTo>
                                  <a:pt x="1157" y="207"/>
                                </a:lnTo>
                                <a:lnTo>
                                  <a:pt x="1169" y="282"/>
                                </a:lnTo>
                                <a:lnTo>
                                  <a:pt x="7033" y="282"/>
                                </a:lnTo>
                                <a:lnTo>
                                  <a:pt x="7033" y="579"/>
                                </a:lnTo>
                                <a:lnTo>
                                  <a:pt x="922" y="579"/>
                                </a:lnTo>
                                <a:lnTo>
                                  <a:pt x="911" y="580"/>
                                </a:lnTo>
                                <a:lnTo>
                                  <a:pt x="900" y="581"/>
                                </a:lnTo>
                                <a:lnTo>
                                  <a:pt x="889" y="582"/>
                                </a:lnTo>
                                <a:lnTo>
                                  <a:pt x="877" y="582"/>
                                </a:lnTo>
                                <a:lnTo>
                                  <a:pt x="866" y="582"/>
                                </a:lnTo>
                                <a:lnTo>
                                  <a:pt x="855" y="581"/>
                                </a:lnTo>
                                <a:lnTo>
                                  <a:pt x="843" y="580"/>
                                </a:lnTo>
                                <a:lnTo>
                                  <a:pt x="832" y="579"/>
                                </a:lnTo>
                                <a:lnTo>
                                  <a:pt x="337" y="579"/>
                                </a:lnTo>
                                <a:lnTo>
                                  <a:pt x="326" y="580"/>
                                </a:lnTo>
                                <a:lnTo>
                                  <a:pt x="314" y="581"/>
                                </a:lnTo>
                                <a:lnTo>
                                  <a:pt x="303" y="582"/>
                                </a:lnTo>
                                <a:lnTo>
                                  <a:pt x="292" y="582"/>
                                </a:lnTo>
                                <a:lnTo>
                                  <a:pt x="214" y="572"/>
                                </a:lnTo>
                                <a:lnTo>
                                  <a:pt x="144" y="542"/>
                                </a:lnTo>
                                <a:lnTo>
                                  <a:pt x="85" y="497"/>
                                </a:lnTo>
                                <a:lnTo>
                                  <a:pt x="40" y="438"/>
                                </a:lnTo>
                                <a:lnTo>
                                  <a:pt x="10" y="368"/>
                                </a:lnTo>
                                <a:lnTo>
                                  <a:pt x="0" y="291"/>
                                </a:lnTo>
                                <a:lnTo>
                                  <a:pt x="10" y="213"/>
                                </a:lnTo>
                                <a:lnTo>
                                  <a:pt x="40" y="144"/>
                                </a:lnTo>
                                <a:lnTo>
                                  <a:pt x="85" y="85"/>
                                </a:lnTo>
                                <a:lnTo>
                                  <a:pt x="144" y="39"/>
                                </a:lnTo>
                                <a:lnTo>
                                  <a:pt x="214" y="10"/>
                                </a:lnTo>
                                <a:lnTo>
                                  <a:pt x="292" y="0"/>
                                </a:lnTo>
                                <a:lnTo>
                                  <a:pt x="368" y="10"/>
                                </a:lnTo>
                                <a:lnTo>
                                  <a:pt x="437" y="38"/>
                                </a:lnTo>
                                <a:lnTo>
                                  <a:pt x="495" y="82"/>
                                </a:lnTo>
                                <a:lnTo>
                                  <a:pt x="541" y="139"/>
                                </a:lnTo>
                                <a:lnTo>
                                  <a:pt x="571" y="207"/>
                                </a:lnTo>
                                <a:lnTo>
                                  <a:pt x="584" y="282"/>
                                </a:lnTo>
                              </a:path>
                            </a:pathLst>
                          </a:custGeom>
                          <a:noFill/>
                          <a:ln w="4636" cap="flat" cmpd="sng">
                            <a:solidFill>
                              <a:srgbClr val="DDDDDC"/>
                            </a:solidFill>
                            <a:prstDash val="solid"/>
                            <a:headEnd type="none" w="med" len="med"/>
                            <a:tailEnd type="none" w="med" len="med"/>
                          </a:ln>
                        </wps:spPr>
                        <wps:bodyPr upright="1"/>
                      </wps:wsp>
                      <wps:wsp>
                        <wps:cNvPr id="38" name="任意多边形 5"/>
                        <wps:cNvSpPr/>
                        <wps:spPr>
                          <a:xfrm>
                            <a:off x="156" y="116"/>
                            <a:ext cx="873" cy="363"/>
                          </a:xfrm>
                          <a:custGeom>
                            <a:avLst/>
                            <a:gdLst/>
                            <a:ahLst/>
                            <a:cxnLst/>
                            <a:pathLst>
                              <a:path w="873" h="363">
                                <a:moveTo>
                                  <a:pt x="303" y="362"/>
                                </a:moveTo>
                                <a:lnTo>
                                  <a:pt x="0" y="362"/>
                                </a:lnTo>
                                <a:lnTo>
                                  <a:pt x="0" y="0"/>
                                </a:lnTo>
                                <a:lnTo>
                                  <a:pt x="339" y="0"/>
                                </a:lnTo>
                                <a:lnTo>
                                  <a:pt x="339" y="51"/>
                                </a:lnTo>
                                <a:lnTo>
                                  <a:pt x="63" y="51"/>
                                </a:lnTo>
                                <a:lnTo>
                                  <a:pt x="63" y="107"/>
                                </a:lnTo>
                                <a:lnTo>
                                  <a:pt x="339" y="107"/>
                                </a:lnTo>
                                <a:lnTo>
                                  <a:pt x="339" y="155"/>
                                </a:lnTo>
                                <a:lnTo>
                                  <a:pt x="63" y="155"/>
                                </a:lnTo>
                                <a:lnTo>
                                  <a:pt x="63" y="209"/>
                                </a:lnTo>
                                <a:lnTo>
                                  <a:pt x="339" y="209"/>
                                </a:lnTo>
                                <a:lnTo>
                                  <a:pt x="339" y="257"/>
                                </a:lnTo>
                                <a:lnTo>
                                  <a:pt x="63" y="257"/>
                                </a:lnTo>
                                <a:lnTo>
                                  <a:pt x="63" y="312"/>
                                </a:lnTo>
                                <a:lnTo>
                                  <a:pt x="339" y="312"/>
                                </a:lnTo>
                                <a:lnTo>
                                  <a:pt x="339" y="326"/>
                                </a:lnTo>
                                <a:lnTo>
                                  <a:pt x="337" y="342"/>
                                </a:lnTo>
                                <a:lnTo>
                                  <a:pt x="330" y="353"/>
                                </a:lnTo>
                                <a:lnTo>
                                  <a:pt x="318" y="360"/>
                                </a:lnTo>
                                <a:lnTo>
                                  <a:pt x="303" y="362"/>
                                </a:lnTo>
                                <a:close/>
                                <a:moveTo>
                                  <a:pt x="339" y="107"/>
                                </a:moveTo>
                                <a:lnTo>
                                  <a:pt x="276" y="107"/>
                                </a:lnTo>
                                <a:lnTo>
                                  <a:pt x="276" y="51"/>
                                </a:lnTo>
                                <a:lnTo>
                                  <a:pt x="339" y="51"/>
                                </a:lnTo>
                                <a:lnTo>
                                  <a:pt x="339" y="107"/>
                                </a:lnTo>
                                <a:close/>
                                <a:moveTo>
                                  <a:pt x="339" y="209"/>
                                </a:moveTo>
                                <a:lnTo>
                                  <a:pt x="276" y="209"/>
                                </a:lnTo>
                                <a:lnTo>
                                  <a:pt x="276" y="155"/>
                                </a:lnTo>
                                <a:lnTo>
                                  <a:pt x="339" y="155"/>
                                </a:lnTo>
                                <a:lnTo>
                                  <a:pt x="339" y="209"/>
                                </a:lnTo>
                                <a:close/>
                                <a:moveTo>
                                  <a:pt x="339" y="312"/>
                                </a:moveTo>
                                <a:lnTo>
                                  <a:pt x="273" y="312"/>
                                </a:lnTo>
                                <a:lnTo>
                                  <a:pt x="276" y="308"/>
                                </a:lnTo>
                                <a:lnTo>
                                  <a:pt x="276" y="257"/>
                                </a:lnTo>
                                <a:lnTo>
                                  <a:pt x="339" y="257"/>
                                </a:lnTo>
                                <a:lnTo>
                                  <a:pt x="339" y="312"/>
                                </a:lnTo>
                                <a:close/>
                                <a:moveTo>
                                  <a:pt x="823" y="117"/>
                                </a:moveTo>
                                <a:lnTo>
                                  <a:pt x="754" y="117"/>
                                </a:lnTo>
                                <a:lnTo>
                                  <a:pt x="758" y="103"/>
                                </a:lnTo>
                                <a:lnTo>
                                  <a:pt x="539" y="103"/>
                                </a:lnTo>
                                <a:lnTo>
                                  <a:pt x="539" y="62"/>
                                </a:lnTo>
                                <a:lnTo>
                                  <a:pt x="769" y="62"/>
                                </a:lnTo>
                                <a:lnTo>
                                  <a:pt x="774" y="46"/>
                                </a:lnTo>
                                <a:lnTo>
                                  <a:pt x="530" y="46"/>
                                </a:lnTo>
                                <a:lnTo>
                                  <a:pt x="530" y="2"/>
                                </a:lnTo>
                                <a:lnTo>
                                  <a:pt x="843" y="2"/>
                                </a:lnTo>
                                <a:lnTo>
                                  <a:pt x="843" y="46"/>
                                </a:lnTo>
                                <a:lnTo>
                                  <a:pt x="823" y="117"/>
                                </a:lnTo>
                                <a:close/>
                                <a:moveTo>
                                  <a:pt x="873" y="165"/>
                                </a:moveTo>
                                <a:lnTo>
                                  <a:pt x="511" y="165"/>
                                </a:lnTo>
                                <a:lnTo>
                                  <a:pt x="511" y="117"/>
                                </a:lnTo>
                                <a:lnTo>
                                  <a:pt x="873" y="117"/>
                                </a:lnTo>
                                <a:lnTo>
                                  <a:pt x="873" y="165"/>
                                </a:lnTo>
                                <a:close/>
                                <a:moveTo>
                                  <a:pt x="704" y="361"/>
                                </a:moveTo>
                                <a:lnTo>
                                  <a:pt x="630" y="361"/>
                                </a:lnTo>
                                <a:lnTo>
                                  <a:pt x="622" y="313"/>
                                </a:lnTo>
                                <a:lnTo>
                                  <a:pt x="658" y="313"/>
                                </a:lnTo>
                                <a:lnTo>
                                  <a:pt x="662" y="312"/>
                                </a:lnTo>
                                <a:lnTo>
                                  <a:pt x="664" y="309"/>
                                </a:lnTo>
                                <a:lnTo>
                                  <a:pt x="666" y="307"/>
                                </a:lnTo>
                                <a:lnTo>
                                  <a:pt x="666" y="304"/>
                                </a:lnTo>
                                <a:lnTo>
                                  <a:pt x="666" y="165"/>
                                </a:lnTo>
                                <a:lnTo>
                                  <a:pt x="730" y="165"/>
                                </a:lnTo>
                                <a:lnTo>
                                  <a:pt x="729" y="328"/>
                                </a:lnTo>
                                <a:lnTo>
                                  <a:pt x="729" y="332"/>
                                </a:lnTo>
                                <a:lnTo>
                                  <a:pt x="726" y="341"/>
                                </a:lnTo>
                                <a:lnTo>
                                  <a:pt x="720" y="348"/>
                                </a:lnTo>
                                <a:lnTo>
                                  <a:pt x="713" y="357"/>
                                </a:lnTo>
                                <a:lnTo>
                                  <a:pt x="704" y="361"/>
                                </a:lnTo>
                                <a:close/>
                                <a:moveTo>
                                  <a:pt x="638" y="248"/>
                                </a:moveTo>
                                <a:lnTo>
                                  <a:pt x="581" y="248"/>
                                </a:lnTo>
                                <a:lnTo>
                                  <a:pt x="568" y="247"/>
                                </a:lnTo>
                                <a:lnTo>
                                  <a:pt x="557" y="244"/>
                                </a:lnTo>
                                <a:lnTo>
                                  <a:pt x="548" y="240"/>
                                </a:lnTo>
                                <a:lnTo>
                                  <a:pt x="541" y="234"/>
                                </a:lnTo>
                                <a:lnTo>
                                  <a:pt x="518" y="179"/>
                                </a:lnTo>
                                <a:lnTo>
                                  <a:pt x="585" y="179"/>
                                </a:lnTo>
                                <a:lnTo>
                                  <a:pt x="600" y="200"/>
                                </a:lnTo>
                                <a:lnTo>
                                  <a:pt x="604" y="202"/>
                                </a:lnTo>
                                <a:lnTo>
                                  <a:pt x="611" y="203"/>
                                </a:lnTo>
                                <a:lnTo>
                                  <a:pt x="638" y="203"/>
                                </a:lnTo>
                                <a:lnTo>
                                  <a:pt x="638" y="248"/>
                                </a:lnTo>
                                <a:close/>
                                <a:moveTo>
                                  <a:pt x="811" y="248"/>
                                </a:moveTo>
                                <a:lnTo>
                                  <a:pt x="756" y="248"/>
                                </a:lnTo>
                                <a:lnTo>
                                  <a:pt x="746" y="203"/>
                                </a:lnTo>
                                <a:lnTo>
                                  <a:pt x="778" y="203"/>
                                </a:lnTo>
                                <a:lnTo>
                                  <a:pt x="785" y="203"/>
                                </a:lnTo>
                                <a:lnTo>
                                  <a:pt x="790" y="199"/>
                                </a:lnTo>
                                <a:lnTo>
                                  <a:pt x="791" y="191"/>
                                </a:lnTo>
                                <a:lnTo>
                                  <a:pt x="797" y="179"/>
                                </a:lnTo>
                                <a:lnTo>
                                  <a:pt x="865" y="179"/>
                                </a:lnTo>
                                <a:lnTo>
                                  <a:pt x="848" y="220"/>
                                </a:lnTo>
                                <a:lnTo>
                                  <a:pt x="842" y="232"/>
                                </a:lnTo>
                                <a:lnTo>
                                  <a:pt x="835" y="241"/>
                                </a:lnTo>
                                <a:lnTo>
                                  <a:pt x="824" y="246"/>
                                </a:lnTo>
                                <a:lnTo>
                                  <a:pt x="811" y="248"/>
                                </a:lnTo>
                                <a:close/>
                                <a:moveTo>
                                  <a:pt x="576" y="356"/>
                                </a:moveTo>
                                <a:lnTo>
                                  <a:pt x="517" y="356"/>
                                </a:lnTo>
                                <a:lnTo>
                                  <a:pt x="508" y="308"/>
                                </a:lnTo>
                                <a:lnTo>
                                  <a:pt x="550" y="308"/>
                                </a:lnTo>
                                <a:lnTo>
                                  <a:pt x="555" y="304"/>
                                </a:lnTo>
                                <a:lnTo>
                                  <a:pt x="556" y="296"/>
                                </a:lnTo>
                                <a:lnTo>
                                  <a:pt x="569" y="261"/>
                                </a:lnTo>
                                <a:lnTo>
                                  <a:pt x="637" y="261"/>
                                </a:lnTo>
                                <a:lnTo>
                                  <a:pt x="613" y="328"/>
                                </a:lnTo>
                                <a:lnTo>
                                  <a:pt x="607" y="340"/>
                                </a:lnTo>
                                <a:lnTo>
                                  <a:pt x="600" y="349"/>
                                </a:lnTo>
                                <a:lnTo>
                                  <a:pt x="589" y="355"/>
                                </a:lnTo>
                                <a:lnTo>
                                  <a:pt x="576" y="356"/>
                                </a:lnTo>
                                <a:close/>
                                <a:moveTo>
                                  <a:pt x="873" y="356"/>
                                </a:moveTo>
                                <a:lnTo>
                                  <a:pt x="801" y="356"/>
                                </a:lnTo>
                                <a:lnTo>
                                  <a:pt x="789" y="354"/>
                                </a:lnTo>
                                <a:lnTo>
                                  <a:pt x="779" y="347"/>
                                </a:lnTo>
                                <a:lnTo>
                                  <a:pt x="771" y="336"/>
                                </a:lnTo>
                                <a:lnTo>
                                  <a:pt x="766" y="320"/>
                                </a:lnTo>
                                <a:lnTo>
                                  <a:pt x="749" y="261"/>
                                </a:lnTo>
                                <a:lnTo>
                                  <a:pt x="817" y="261"/>
                                </a:lnTo>
                                <a:lnTo>
                                  <a:pt x="827" y="298"/>
                                </a:lnTo>
                                <a:lnTo>
                                  <a:pt x="828" y="305"/>
                                </a:lnTo>
                                <a:lnTo>
                                  <a:pt x="832" y="308"/>
                                </a:lnTo>
                                <a:lnTo>
                                  <a:pt x="873" y="308"/>
                                </a:lnTo>
                                <a:lnTo>
                                  <a:pt x="873" y="356"/>
                                </a:lnTo>
                                <a:close/>
                              </a:path>
                            </a:pathLst>
                          </a:custGeom>
                          <a:solidFill>
                            <a:srgbClr val="23201D"/>
                          </a:solidFill>
                          <a:ln>
                            <a:noFill/>
                          </a:ln>
                        </wps:spPr>
                        <wps:bodyPr upright="1"/>
                      </wps:wsp>
                    </wpg:wgp>
                  </a:graphicData>
                </a:graphic>
              </wp:inline>
            </w:drawing>
          </mc:Choice>
          <mc:Fallback>
            <w:pict>
              <v:group id="组合 2" o:spid="_x0000_s1026" o:spt="203" style="height:29.5pt;width:352.05pt;" coordsize="7041,590" o:gfxdata="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">
                <o:lock v:ext="edit" aspectratio="f"/>
                <v:shape id="任意多边形 3" o:spid="_x0000_s1026" o:spt="100" style="position:absolute;left:3;top:3;height:583;width:7034;" fillcolor="#DDDDDC" filled="t" stroked="f" coordsize="7034,583" o:gfxdata="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kqmCr4A&#10;AADbAAAADwAAAAAAAAABACAAAAAiAAAAZHJzL2Rvd25yZXYueG1sUEsBAhQAFAAAAAgAh07iQDMv&#10;BZ47AAAAOQAAABAAAAAAAAAAAQAgAAAADQEAAGRycy9zaGFwZXhtbC54bWxQSwUGAAAAAAYABgBb&#10;AQAAtwMAAAAA&#10;" path="m292,582l214,572,144,542,85,497,40,438,10,368,0,291,10,213,40,144,85,85,144,39,214,10,292,0,368,10,437,38,495,82,541,139,571,207,584,282,7033,282,7033,579,337,579,326,580,314,581,303,582,292,582xm1169,282l585,282,597,207,628,139,674,82,732,38,801,10,877,0,954,10,1022,38,1081,82,1127,139,1157,207,1169,282xm877,582l866,582,855,581,843,580,832,579,922,579,911,580,900,581,889,582,877,582xe">
                  <v:fill on="t" focussize="0,0"/>
                  <v:stroke on="f"/>
                  <v:imagedata o:title=""/>
                  <o:lock v:ext="edit" aspectratio="f"/>
                </v:shape>
                <v:shape id="任意多边形 4" o:spid="_x0000_s1026" o:spt="100" style="position:absolute;left:3;top:3;height:583;width:7034;" filled="f" stroked="t" coordsize="7034,583" o:gfxdata="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LUxy/&#10;AAAA2wAAAA8AAAAAAAAAAQAgAAAAIgAAAGRycy9kb3ducmV2LnhtbFBLAQIUABQAAAAIAIdO4kAz&#10;LwWeOwAAADkAAAAQAAAAAAAAAAEAIAAAAA4BAABkcnMvc2hhcGV4bWwueG1sUEsFBgAAAAAGAAYA&#10;WwEAALgDAAAAAA==&#10;" path="m584,282l585,282,597,207,628,139,674,82,732,38,801,10,877,0,954,10,1022,38,1081,82,1127,139,1157,207,1169,282,7033,282,7033,579,922,579,911,580,900,581,889,582,877,582,866,582,855,581,843,580,832,579,337,579,326,580,314,581,303,582,292,582,214,572,144,542,85,497,40,438,10,368,0,291,10,213,40,144,85,85,144,39,214,10,292,0,368,10,437,38,495,82,541,139,571,207,584,282e">
                  <v:fill on="f" focussize="0,0"/>
                  <v:stroke weight="0.36503937007874pt" color="#DDDDDC" joinstyle="round"/>
                  <v:imagedata o:title=""/>
                  <o:lock v:ext="edit" aspectratio="f"/>
                </v:shape>
                <v:shape id="任意多边形 5" o:spid="_x0000_s1026" o:spt="100" style="position:absolute;left:156;top:116;height:363;width:873;" fillcolor="#23201D" filled="t" stroked="f" coordsize="873,363" o:gfxdata="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Dih0XtAAAANsAAAAPAAAA&#10;AAAAAAEAIAAAACIAAABkcnMvZG93bnJldi54bWxQSwECFAAUAAAACACHTuJAMy8FnjsAAAA5AAAA&#10;EAAAAAAAAAABACAAAAADAQAAZHJzL3NoYXBleG1sLnhtbFBLBQYAAAAABgAGAFsBAACtAwAAAAA=&#10;" path="m303,362l0,362,0,0,339,0,339,51,63,51,63,107,339,107,339,155,63,155,63,209,339,209,339,257,63,257,63,312,339,312,339,326,337,342,330,353,318,360,303,362xm339,107l276,107,276,51,339,51,339,107xm339,209l276,209,276,155,339,155,339,209xm339,312l273,312,276,308,276,257,339,257,339,312xm823,117l754,117,758,103,539,103,539,62,769,62,774,46,530,46,530,2,843,2,843,46,823,117xm873,165l511,165,511,117,873,117,873,165xm704,361l630,361,622,313,658,313,662,312,664,309,666,307,666,304,666,165,730,165,729,328,729,332,726,341,720,348,713,357,704,361xm638,248l581,248,568,247,557,244,548,240,541,234,518,179,585,179,600,200,604,202,611,203,638,203,638,248xm811,248l756,248,746,203,778,203,785,203,790,199,791,191,797,179,865,179,848,220,842,232,835,241,824,246,811,248xm576,356l517,356,508,308,550,308,555,304,556,296,569,261,637,261,613,328,607,340,600,349,589,355,576,356xm873,356l801,356,789,354,779,347,771,336,766,320,749,261,817,261,827,298,828,305,832,308,873,308,873,356xe">
                  <v:fill on="t" focussize="0,0"/>
                  <v:stroke on="f"/>
                  <v:imagedata o:title=""/>
                  <o:lock v:ext="edit" aspectratio="f"/>
                </v:shape>
                <w10:wrap type="none"/>
                <w10:anchorlock/>
              </v:group>
            </w:pict>
          </mc:Fallback>
        </mc:AlternateContent>
      </w:r>
    </w:p>
    <w:sdt>
      <w:sdtPr>
        <w:id w:val="0"/>
        <w:docPartObj>
          <w:docPartGallery w:val="Table of Contents"/>
          <w:docPartUnique/>
        </w:docPartObj>
      </w:sdtPr>
      <w:sdtContent>
        <w:p>
          <w:pPr>
            <w:pStyle w:val="7"/>
            <w:tabs>
              <w:tab w:val="right" w:leader="dot" w:pos="7263"/>
            </w:tabs>
          </w:pPr>
          <w:r>
            <mc:AlternateContent>
              <mc:Choice Requires="wps">
                <w:drawing>
                  <wp:anchor distT="0" distB="0" distL="114300" distR="114300" simplePos="0" relativeHeight="251661312" behindDoc="0" locked="0" layoutInCell="1" allowOverlap="1">
                    <wp:simplePos x="0" y="0"/>
                    <wp:positionH relativeFrom="page">
                      <wp:posOffset>413385</wp:posOffset>
                    </wp:positionH>
                    <wp:positionV relativeFrom="paragraph">
                      <wp:posOffset>196215</wp:posOffset>
                    </wp:positionV>
                    <wp:extent cx="4464050" cy="203200"/>
                    <wp:effectExtent l="0" t="0" r="12700" b="6350"/>
                    <wp:wrapNone/>
                    <wp:docPr id="80" name="文本框 6"/>
                    <wp:cNvGraphicFramePr/>
                    <a:graphic xmlns:a="http://schemas.openxmlformats.org/drawingml/2006/main">
                      <a:graphicData uri="http://schemas.microsoft.com/office/word/2010/wordprocessingShape">
                        <wps:wsp>
                          <wps:cNvSpPr txBox="1"/>
                          <wps:spPr>
                            <a:xfrm>
                              <a:off x="0" y="0"/>
                              <a:ext cx="4464050" cy="203200"/>
                            </a:xfrm>
                            <a:prstGeom prst="rect">
                              <a:avLst/>
                            </a:prstGeom>
                            <a:solidFill>
                              <a:srgbClr val="D6D6D6"/>
                            </a:solidFill>
                            <a:ln>
                              <a:noFill/>
                            </a:ln>
                          </wps:spPr>
                          <wps:txbx>
                            <w:txbxContent>
                              <w:p>
                                <w:pPr>
                                  <w:tabs>
                                    <w:tab w:val="left" w:pos="557"/>
                                    <w:tab w:val="right" w:leader="dot" w:pos="7031"/>
                                  </w:tabs>
                                  <w:spacing w:before="56"/>
                                  <w:ind w:left="0" w:right="-15" w:firstLine="0"/>
                                  <w:jc w:val="left"/>
                                  <w:rPr>
                                    <w:rFonts w:hint="eastAsia" w:ascii="黑体" w:eastAsia="黑体"/>
                                    <w:b/>
                                    <w:sz w:val="16"/>
                                  </w:rPr>
                                </w:pPr>
                                <w:r>
                                  <w:rPr>
                                    <w:rFonts w:hint="eastAsia" w:ascii="黑体" w:eastAsia="黑体"/>
                                    <w:b/>
                                    <w:sz w:val="16"/>
                                  </w:rPr>
                                  <w:t>1</w:t>
                                </w:r>
                                <w:r>
                                  <w:rPr>
                                    <w:rFonts w:hint="eastAsia" w:ascii="黑体" w:eastAsia="黑体"/>
                                    <w:b/>
                                    <w:sz w:val="16"/>
                                  </w:rPr>
                                  <w:tab/>
                                </w:r>
                                <w:r>
                                  <w:rPr>
                                    <w:rFonts w:hint="eastAsia" w:ascii="黑体" w:eastAsia="黑体"/>
                                    <w:b/>
                                    <w:sz w:val="16"/>
                                  </w:rPr>
                                  <w:t>Operational panel</w:t>
                                </w:r>
                                <w:r>
                                  <w:rPr>
                                    <w:rFonts w:hint="eastAsia" w:ascii="黑体" w:eastAsia="黑体"/>
                                    <w:b/>
                                    <w:sz w:val="16"/>
                                  </w:rPr>
                                  <w:tab/>
                                </w:r>
                                <w:r>
                                  <w:rPr>
                                    <w:rFonts w:hint="eastAsia" w:ascii="黑体" w:eastAsia="黑体"/>
                                    <w:b/>
                                    <w:sz w:val="16"/>
                                  </w:rPr>
                                  <w:t>4</w:t>
                                </w:r>
                              </w:p>
                            </w:txbxContent>
                          </wps:txbx>
                          <wps:bodyPr lIns="0" tIns="0" rIns="0" bIns="0" upright="1"/>
                        </wps:wsp>
                      </a:graphicData>
                    </a:graphic>
                  </wp:anchor>
                </w:drawing>
              </mc:Choice>
              <mc:Fallback>
                <w:pict>
                  <v:shape id="文本框 6" o:spid="_x0000_s1026" o:spt="202" type="#_x0000_t202" style="position:absolute;left:0pt;margin-left:32.55pt;margin-top:15.45pt;height:16pt;width:351.5pt;mso-position-horizontal-relative:page;z-index:251661312;mso-width-relative:page;mso-height-relative:page;" fillcolor="#D6D6D6" filled="t" stroked="f" coordsize="21600,21600" o:gfxdata="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qy5J1gAAAAgBAAAPAAAAAAAAAAEAIAAAACIAAABk&#10;cnMvZG93bnJldi54bWxQSwECFAAUAAAACACHTuJAZv8E1s8BAACcAwAADgAAAAAAAAABACAAAAAl&#10;AQAAZHJzL2Uyb0RvYy54bWxQSwUGAAAAAAYABgBZAQAAZgUAAAAA&#10;">
                    <v:fill on="t" focussize="0,0"/>
                    <v:stroke on="f"/>
                    <v:imagedata o:title=""/>
                    <o:lock v:ext="edit" aspectratio="f"/>
                    <v:textbox inset="0mm,0mm,0mm,0mm">
                      <w:txbxContent>
                        <w:p>
                          <w:pPr>
                            <w:tabs>
                              <w:tab w:val="left" w:pos="557"/>
                              <w:tab w:val="right" w:leader="dot" w:pos="7031"/>
                            </w:tabs>
                            <w:spacing w:before="56"/>
                            <w:ind w:left="0" w:right="-15" w:firstLine="0"/>
                            <w:jc w:val="left"/>
                            <w:rPr>
                              <w:rFonts w:hint="eastAsia" w:ascii="黑体" w:eastAsia="黑体"/>
                              <w:b/>
                              <w:sz w:val="16"/>
                            </w:rPr>
                          </w:pPr>
                          <w:r>
                            <w:rPr>
                              <w:rFonts w:hint="eastAsia" w:ascii="黑体" w:eastAsia="黑体"/>
                              <w:b/>
                              <w:sz w:val="16"/>
                            </w:rPr>
                            <w:t>1</w:t>
                          </w:r>
                          <w:r>
                            <w:rPr>
                              <w:rFonts w:hint="eastAsia" w:ascii="黑体" w:eastAsia="黑体"/>
                              <w:b/>
                              <w:sz w:val="16"/>
                            </w:rPr>
                            <w:tab/>
                          </w:r>
                          <w:r>
                            <w:rPr>
                              <w:rFonts w:hint="eastAsia" w:ascii="黑体" w:eastAsia="黑体"/>
                              <w:b/>
                              <w:sz w:val="16"/>
                            </w:rPr>
                            <w:t>Operational panel</w:t>
                          </w:r>
                          <w:r>
                            <w:rPr>
                              <w:rFonts w:hint="eastAsia" w:ascii="黑体" w:eastAsia="黑体"/>
                              <w:b/>
                              <w:sz w:val="16"/>
                            </w:rPr>
                            <w:tab/>
                          </w:r>
                          <w:r>
                            <w:rPr>
                              <w:rFonts w:hint="eastAsia" w:ascii="黑体" w:eastAsia="黑体"/>
                              <w:b/>
                              <w:sz w:val="16"/>
                            </w:rPr>
                            <w:t>4</w:t>
                          </w:r>
                        </w:p>
                      </w:txbxContent>
                    </v:textbox>
                  </v:shape>
                </w:pict>
              </mc:Fallback>
            </mc:AlternateContent>
          </w:r>
          <w:r>
            <w:fldChar w:fldCharType="begin"/>
          </w:r>
          <w:r>
            <w:instrText xml:space="preserve"> HYPERLINK \l "_bookmark0" </w:instrText>
          </w:r>
          <w:r>
            <w:fldChar w:fldCharType="separate"/>
          </w:r>
          <w:r>
            <w:t>Introduction</w:t>
          </w:r>
          <w:r>
            <w:tab/>
          </w:r>
          <w:r>
            <w:t>2</w:t>
          </w:r>
          <w:r>
            <w:fldChar w:fldCharType="end"/>
          </w:r>
        </w:p>
        <w:p>
          <w:pPr>
            <w:pStyle w:val="9"/>
            <w:numPr>
              <w:ilvl w:val="1"/>
              <w:numId w:val="2"/>
            </w:numPr>
            <w:tabs>
              <w:tab w:val="left" w:pos="619"/>
              <w:tab w:val="left" w:pos="620"/>
              <w:tab w:val="right" w:leader="dot" w:pos="6610"/>
            </w:tabs>
            <w:spacing w:before="436" w:after="0" w:line="240" w:lineRule="auto"/>
            <w:ind w:left="1272" w:right="448" w:hanging="1272"/>
            <w:jc w:val="right"/>
          </w:pPr>
          <w:r>
            <w:fldChar w:fldCharType="begin"/>
          </w:r>
          <w:r>
            <w:instrText xml:space="preserve"> HYPERLINK \l "_bookmark1" </w:instrText>
          </w:r>
          <w:r>
            <w:fldChar w:fldCharType="separate"/>
          </w:r>
          <w:r>
            <w:t>Basic Page Introduction</w:t>
          </w:r>
          <w:r>
            <w:tab/>
          </w:r>
          <w:r>
            <w:t>4</w:t>
          </w:r>
          <w:r>
            <w:fldChar w:fldCharType="end"/>
          </w:r>
        </w:p>
        <w:p>
          <w:pPr>
            <w:pStyle w:val="9"/>
            <w:numPr>
              <w:ilvl w:val="2"/>
              <w:numId w:val="2"/>
            </w:numPr>
            <w:tabs>
              <w:tab w:val="left" w:pos="719"/>
              <w:tab w:val="left" w:pos="720"/>
              <w:tab w:val="right" w:leader="dot" w:pos="6190"/>
            </w:tabs>
            <w:spacing w:before="114" w:after="0" w:line="240" w:lineRule="auto"/>
            <w:ind w:left="1792" w:right="448" w:hanging="1793"/>
            <w:jc w:val="right"/>
          </w:pPr>
          <w:r>
            <w:fldChar w:fldCharType="begin"/>
          </w:r>
          <w:r>
            <w:instrText xml:space="preserve"> HYPERLINK \l "_bookmark2" </w:instrText>
          </w:r>
          <w:r>
            <w:fldChar w:fldCharType="separate"/>
          </w:r>
          <w:r>
            <w:t>Programming page</w:t>
          </w:r>
          <w:r>
            <w:tab/>
          </w:r>
          <w:r>
            <w:t>4</w:t>
          </w:r>
          <w:r>
            <w:fldChar w:fldCharType="end"/>
          </w:r>
        </w:p>
        <w:p>
          <w:pPr>
            <w:pStyle w:val="9"/>
            <w:numPr>
              <w:ilvl w:val="2"/>
              <w:numId w:val="2"/>
            </w:numPr>
            <w:tabs>
              <w:tab w:val="left" w:pos="719"/>
              <w:tab w:val="left" w:pos="720"/>
              <w:tab w:val="right" w:leader="dot" w:pos="6190"/>
            </w:tabs>
            <w:spacing w:before="115" w:after="0" w:line="240" w:lineRule="auto"/>
            <w:ind w:left="1792" w:right="448" w:hanging="1793"/>
            <w:jc w:val="right"/>
          </w:pPr>
          <w:r>
            <w:fldChar w:fldCharType="begin"/>
          </w:r>
          <w:r>
            <w:instrText xml:space="preserve"> HYPERLINK \l "_bookmark3" </w:instrText>
          </w:r>
          <w:r>
            <w:fldChar w:fldCharType="separate"/>
          </w:r>
          <w:r>
            <w:t>More data settings</w:t>
          </w:r>
          <w:r>
            <w:tab/>
          </w:r>
          <w:r>
            <w:t>4</w:t>
          </w:r>
          <w:r>
            <w:fldChar w:fldCharType="end"/>
          </w:r>
        </w:p>
        <w:p>
          <w:pPr>
            <w:pStyle w:val="9"/>
            <w:numPr>
              <w:ilvl w:val="1"/>
              <w:numId w:val="2"/>
            </w:numPr>
            <w:tabs>
              <w:tab w:val="left" w:pos="559"/>
              <w:tab w:val="left" w:pos="560"/>
              <w:tab w:val="right" w:leader="dot" w:pos="6610"/>
            </w:tabs>
            <w:spacing w:before="116" w:after="0" w:line="240" w:lineRule="auto"/>
            <w:ind w:left="1212" w:right="448" w:hanging="1212"/>
            <w:jc w:val="right"/>
          </w:pPr>
          <w:r>
            <w:fldChar w:fldCharType="begin"/>
          </w:r>
          <w:r>
            <w:instrText xml:space="preserve"> HYPERLINK \l "_bookmark4" </w:instrText>
          </w:r>
          <w:r>
            <w:fldChar w:fldCharType="separate"/>
          </w:r>
          <w:r>
            <w:t>Parameter Settings</w:t>
          </w:r>
          <w:r>
            <w:tab/>
          </w:r>
          <w:r>
            <w:t>7</w:t>
          </w:r>
          <w:r>
            <w:fldChar w:fldCharType="end"/>
          </w:r>
        </w:p>
        <w:p>
          <w:pPr>
            <w:pStyle w:val="9"/>
            <w:numPr>
              <w:ilvl w:val="1"/>
              <w:numId w:val="2"/>
            </w:numPr>
            <w:tabs>
              <w:tab w:val="left" w:pos="559"/>
              <w:tab w:val="left" w:pos="560"/>
              <w:tab w:val="right" w:leader="dot" w:pos="6610"/>
            </w:tabs>
            <w:spacing w:before="114" w:after="0" w:line="240" w:lineRule="auto"/>
            <w:ind w:left="1212" w:right="448" w:hanging="1212"/>
            <w:jc w:val="right"/>
          </w:pPr>
          <w:r>
            <w:fldChar w:fldCharType="begin"/>
          </w:r>
          <w:r>
            <w:instrText xml:space="preserve"> HYPERLINK \l "_bookmark5" </w:instrText>
          </w:r>
          <w:r>
            <w:fldChar w:fldCharType="separate"/>
          </w:r>
          <w:r>
            <w:t>Machine state</w:t>
          </w:r>
          <w:r>
            <w:tab/>
          </w:r>
          <w:r>
            <w:t>1</w:t>
          </w:r>
          <w:r>
            <w:fldChar w:fldCharType="end"/>
          </w:r>
          <w:r>
            <w:t>2</w:t>
          </w:r>
        </w:p>
        <w:p>
          <w:pPr>
            <w:pStyle w:val="9"/>
            <w:numPr>
              <w:ilvl w:val="1"/>
              <w:numId w:val="2"/>
            </w:numPr>
            <w:tabs>
              <w:tab w:val="left" w:pos="559"/>
              <w:tab w:val="left" w:pos="560"/>
              <w:tab w:val="right" w:leader="dot" w:pos="6610"/>
            </w:tabs>
            <w:spacing w:before="115" w:after="0" w:line="240" w:lineRule="auto"/>
            <w:ind w:left="1212" w:right="448" w:hanging="1212"/>
            <w:jc w:val="right"/>
          </w:pPr>
          <w:r>
            <w:fldChar w:fldCharType="begin"/>
          </w:r>
          <w:r>
            <w:instrText xml:space="preserve"> HYPERLINK \l "_bookmark6" </w:instrText>
          </w:r>
          <w:r>
            <w:fldChar w:fldCharType="separate"/>
          </w:r>
          <w:r>
            <w:t>Manual movement</w:t>
          </w:r>
          <w:r>
            <w:tab/>
          </w:r>
          <w:r>
            <w:t>1</w:t>
          </w:r>
          <w:r>
            <w:fldChar w:fldCharType="end"/>
          </w:r>
          <w:r>
            <w:t>4</w:t>
          </w:r>
        </w:p>
        <w:p>
          <w:pPr>
            <w:pStyle w:val="9"/>
            <w:numPr>
              <w:ilvl w:val="1"/>
              <w:numId w:val="2"/>
            </w:numPr>
            <w:tabs>
              <w:tab w:val="left" w:pos="559"/>
              <w:tab w:val="left" w:pos="560"/>
              <w:tab w:val="right" w:leader="dot" w:pos="6610"/>
            </w:tabs>
            <w:spacing w:before="116" w:after="0" w:line="240" w:lineRule="auto"/>
            <w:ind w:left="1212" w:right="448" w:hanging="1212"/>
            <w:jc w:val="right"/>
          </w:pPr>
          <w:r>
            <w:fldChar w:fldCharType="begin"/>
          </w:r>
          <w:r>
            <w:instrText xml:space="preserve"> HYPERLINK \l "_bookmark7" </w:instrText>
          </w:r>
          <w:r>
            <w:fldChar w:fldCharType="separate"/>
          </w:r>
          <w:r>
            <w:t>Mold management</w:t>
          </w:r>
          <w:r>
            <w:tab/>
          </w:r>
          <w:r>
            <w:t>1</w:t>
          </w:r>
          <w:r>
            <w:fldChar w:fldCharType="end"/>
          </w:r>
          <w:r>
            <w:t>5</w:t>
          </w:r>
        </w:p>
        <w:p>
          <w:pPr>
            <w:pStyle w:val="9"/>
            <w:numPr>
              <w:ilvl w:val="2"/>
              <w:numId w:val="2"/>
            </w:numPr>
            <w:tabs>
              <w:tab w:val="left" w:pos="719"/>
              <w:tab w:val="left" w:pos="720"/>
              <w:tab w:val="right" w:leader="dot" w:pos="6190"/>
            </w:tabs>
            <w:spacing w:before="114" w:after="0" w:line="240" w:lineRule="auto"/>
            <w:ind w:left="1792" w:right="448" w:hanging="1793"/>
            <w:jc w:val="right"/>
          </w:pPr>
          <w:r>
            <w:fldChar w:fldCharType="begin"/>
          </w:r>
          <w:r>
            <w:instrText xml:space="preserve"> HYPERLINK \l "_bookmark8" </w:instrText>
          </w:r>
          <w:r>
            <w:fldChar w:fldCharType="separate"/>
          </w:r>
          <w:r>
            <w:t>Top Editor</w:t>
          </w:r>
          <w:r>
            <w:tab/>
          </w:r>
          <w:r>
            <w:t>1</w:t>
          </w:r>
          <w:r>
            <w:fldChar w:fldCharType="end"/>
          </w:r>
          <w:r>
            <w:t>5</w:t>
          </w:r>
        </w:p>
        <w:p>
          <w:pPr>
            <w:pStyle w:val="9"/>
            <w:numPr>
              <w:ilvl w:val="2"/>
              <w:numId w:val="2"/>
            </w:numPr>
            <w:tabs>
              <w:tab w:val="left" w:pos="719"/>
              <w:tab w:val="left" w:pos="720"/>
              <w:tab w:val="right" w:leader="dot" w:pos="6190"/>
            </w:tabs>
            <w:spacing w:before="115" w:after="0" w:line="240" w:lineRule="auto"/>
            <w:ind w:left="1792" w:right="448" w:hanging="1793"/>
            <w:jc w:val="right"/>
          </w:pPr>
          <w:r>
            <mc:AlternateContent>
              <mc:Choice Requires="wps">
                <w:drawing>
                  <wp:anchor distT="0" distB="0" distL="114300" distR="114300" simplePos="0" relativeHeight="251660288" behindDoc="0" locked="0" layoutInCell="1" allowOverlap="1">
                    <wp:simplePos x="0" y="0"/>
                    <wp:positionH relativeFrom="page">
                      <wp:posOffset>413385</wp:posOffset>
                    </wp:positionH>
                    <wp:positionV relativeFrom="paragraph">
                      <wp:posOffset>240030</wp:posOffset>
                    </wp:positionV>
                    <wp:extent cx="4464050" cy="203200"/>
                    <wp:effectExtent l="0" t="0" r="12700" b="6350"/>
                    <wp:wrapNone/>
                    <wp:docPr id="78" name="文本框 7"/>
                    <wp:cNvGraphicFramePr/>
                    <a:graphic xmlns:a="http://schemas.openxmlformats.org/drawingml/2006/main">
                      <a:graphicData uri="http://schemas.microsoft.com/office/word/2010/wordprocessingShape">
                        <wps:wsp>
                          <wps:cNvSpPr txBox="1"/>
                          <wps:spPr>
                            <a:xfrm>
                              <a:off x="0" y="0"/>
                              <a:ext cx="4464050" cy="203200"/>
                            </a:xfrm>
                            <a:prstGeom prst="rect">
                              <a:avLst/>
                            </a:prstGeom>
                            <a:solidFill>
                              <a:srgbClr val="D6D6D6"/>
                            </a:solidFill>
                            <a:ln>
                              <a:noFill/>
                            </a:ln>
                          </wps:spPr>
                          <wps:txbx>
                            <w:txbxContent>
                              <w:p>
                                <w:pPr>
                                  <w:tabs>
                                    <w:tab w:val="left" w:pos="557"/>
                                    <w:tab w:val="right" w:leader="dot" w:pos="7031"/>
                                  </w:tabs>
                                  <w:spacing w:before="58"/>
                                  <w:ind w:left="0" w:right="-15" w:firstLine="0"/>
                                  <w:jc w:val="left"/>
                                  <w:rPr>
                                    <w:rFonts w:hint="eastAsia" w:ascii="黑体" w:eastAsia="黑体"/>
                                    <w:b/>
                                    <w:sz w:val="16"/>
                                  </w:rPr>
                                </w:pPr>
                                <w:r>
                                  <w:rPr>
                                    <w:rFonts w:hint="eastAsia" w:ascii="黑体" w:eastAsia="黑体"/>
                                    <w:b/>
                                    <w:sz w:val="16"/>
                                  </w:rPr>
                                  <w:t>2</w:t>
                                </w:r>
                                <w:r>
                                  <w:rPr>
                                    <w:rFonts w:hint="eastAsia" w:ascii="黑体" w:eastAsia="黑体"/>
                                    <w:b/>
                                    <w:sz w:val="16"/>
                                  </w:rPr>
                                  <w:tab/>
                                </w:r>
                                <w:r>
                                  <w:rPr>
                                    <w:rFonts w:hint="eastAsia" w:ascii="黑体" w:eastAsia="黑体"/>
                                    <w:b/>
                                    <w:sz w:val="16"/>
                                  </w:rPr>
                                  <w:t>Examples of applications</w:t>
                                </w:r>
                                <w:r>
                                  <w:rPr>
                                    <w:rFonts w:hint="eastAsia" w:ascii="黑体" w:eastAsia="黑体"/>
                                    <w:b/>
                                    <w:sz w:val="16"/>
                                  </w:rPr>
                                  <w:tab/>
                                </w:r>
                                <w:r>
                                  <w:rPr>
                                    <w:rFonts w:hint="eastAsia" w:ascii="黑体" w:eastAsia="黑体"/>
                                    <w:b/>
                                    <w:sz w:val="16"/>
                                  </w:rPr>
                                  <w:t>18</w:t>
                                </w:r>
                              </w:p>
                            </w:txbxContent>
                          </wps:txbx>
                          <wps:bodyPr lIns="0" tIns="0" rIns="0" bIns="0" upright="1"/>
                        </wps:wsp>
                      </a:graphicData>
                    </a:graphic>
                  </wp:anchor>
                </w:drawing>
              </mc:Choice>
              <mc:Fallback>
                <w:pict>
                  <v:shape id="文本框 7" o:spid="_x0000_s1026" o:spt="202" type="#_x0000_t202" style="position:absolute;left:0pt;margin-left:32.55pt;margin-top:18.9pt;height:16pt;width:351.5pt;mso-position-horizontal-relative:page;z-index:251660288;mso-width-relative:page;mso-height-relative:page;" fillcolor="#D6D6D6" filled="t" stroked="f" coordsize="21600,21600" o:gfxdata="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UDfwN1QAAAAgBAAAPAAAAAAAAAAEAIAAAACIAAABk&#10;cnMvZG93bnJldi54bWxQSwECFAAUAAAACACHTuJAkLt0LtABAACcAwAADgAAAAAAAAABACAAAAAk&#10;AQAAZHJzL2Uyb0RvYy54bWxQSwUGAAAAAAYABgBZAQAAZgUAAAAA&#10;">
                    <v:fill on="t" focussize="0,0"/>
                    <v:stroke on="f"/>
                    <v:imagedata o:title=""/>
                    <o:lock v:ext="edit" aspectratio="f"/>
                    <v:textbox inset="0mm,0mm,0mm,0mm">
                      <w:txbxContent>
                        <w:p>
                          <w:pPr>
                            <w:tabs>
                              <w:tab w:val="left" w:pos="557"/>
                              <w:tab w:val="right" w:leader="dot" w:pos="7031"/>
                            </w:tabs>
                            <w:spacing w:before="58"/>
                            <w:ind w:left="0" w:right="-15" w:firstLine="0"/>
                            <w:jc w:val="left"/>
                            <w:rPr>
                              <w:rFonts w:hint="eastAsia" w:ascii="黑体" w:eastAsia="黑体"/>
                              <w:b/>
                              <w:sz w:val="16"/>
                            </w:rPr>
                          </w:pPr>
                          <w:r>
                            <w:rPr>
                              <w:rFonts w:hint="eastAsia" w:ascii="黑体" w:eastAsia="黑体"/>
                              <w:b/>
                              <w:sz w:val="16"/>
                            </w:rPr>
                            <w:t>2</w:t>
                          </w:r>
                          <w:r>
                            <w:rPr>
                              <w:rFonts w:hint="eastAsia" w:ascii="黑体" w:eastAsia="黑体"/>
                              <w:b/>
                              <w:sz w:val="16"/>
                            </w:rPr>
                            <w:tab/>
                          </w:r>
                          <w:r>
                            <w:rPr>
                              <w:rFonts w:hint="eastAsia" w:ascii="黑体" w:eastAsia="黑体"/>
                              <w:b/>
                              <w:sz w:val="16"/>
                            </w:rPr>
                            <w:t>Examples of applications</w:t>
                          </w:r>
                          <w:r>
                            <w:rPr>
                              <w:rFonts w:hint="eastAsia" w:ascii="黑体" w:eastAsia="黑体"/>
                              <w:b/>
                              <w:sz w:val="16"/>
                            </w:rPr>
                            <w:tab/>
                          </w:r>
                          <w:r>
                            <w:rPr>
                              <w:rFonts w:hint="eastAsia" w:ascii="黑体" w:eastAsia="黑体"/>
                              <w:b/>
                              <w:sz w:val="16"/>
                            </w:rPr>
                            <w:t>18</w:t>
                          </w:r>
                        </w:p>
                      </w:txbxContent>
                    </v:textbox>
                  </v:shape>
                </w:pict>
              </mc:Fallback>
            </mc:AlternateContent>
          </w:r>
          <w:r>
            <w:fldChar w:fldCharType="begin"/>
          </w:r>
          <w:r>
            <w:instrText xml:space="preserve"> HYPERLINK \l "_bookmark9" </w:instrText>
          </w:r>
          <w:r>
            <w:fldChar w:fldCharType="separate"/>
          </w:r>
          <w:r>
            <w:t>Lower Mode Editor</w:t>
          </w:r>
          <w:r>
            <w:tab/>
          </w:r>
          <w:r>
            <w:t>1</w:t>
          </w:r>
          <w:r>
            <w:fldChar w:fldCharType="end"/>
          </w:r>
          <w:r>
            <w:t>6</w:t>
          </w:r>
        </w:p>
        <w:p>
          <w:pPr>
            <w:pStyle w:val="9"/>
            <w:numPr>
              <w:ilvl w:val="1"/>
              <w:numId w:val="3"/>
            </w:numPr>
            <w:tabs>
              <w:tab w:val="left" w:pos="559"/>
              <w:tab w:val="left" w:pos="560"/>
              <w:tab w:val="left" w:leader="dot" w:pos="6451"/>
            </w:tabs>
            <w:spacing w:before="435" w:after="0" w:line="240" w:lineRule="auto"/>
            <w:ind w:left="1212" w:right="448" w:hanging="1212"/>
            <w:jc w:val="right"/>
          </w:pPr>
          <w:r>
            <w:fldChar w:fldCharType="begin"/>
          </w:r>
          <w:r>
            <w:instrText xml:space="preserve"> HYPERLINK \l "_bookmark10" </w:instrText>
          </w:r>
          <w:r>
            <w:fldChar w:fldCharType="separate"/>
          </w:r>
          <w:r>
            <w:t>Example Description</w:t>
          </w:r>
          <w:r>
            <w:tab/>
          </w:r>
          <w:r>
            <w:t>1</w:t>
          </w:r>
          <w:r>
            <w:fldChar w:fldCharType="end"/>
          </w:r>
          <w:r>
            <w:t>8</w:t>
          </w:r>
        </w:p>
        <w:p>
          <w:pPr>
            <w:pStyle w:val="9"/>
            <w:numPr>
              <w:ilvl w:val="1"/>
              <w:numId w:val="3"/>
            </w:numPr>
            <w:tabs>
              <w:tab w:val="left" w:pos="559"/>
              <w:tab w:val="left" w:pos="560"/>
              <w:tab w:val="left" w:leader="dot" w:pos="6451"/>
            </w:tabs>
            <w:spacing w:before="115" w:after="0" w:line="240" w:lineRule="auto"/>
            <w:ind w:left="1212" w:right="448" w:hanging="1212"/>
            <w:jc w:val="right"/>
          </w:pPr>
          <w:r>
            <w:fldChar w:fldCharType="begin"/>
          </w:r>
          <w:r>
            <w:instrText xml:space="preserve"> HYPERLINK \l "_bookmark11" </w:instrText>
          </w:r>
          <w:r>
            <w:fldChar w:fldCharType="separate"/>
          </w:r>
          <w:r>
            <w:t>Operation steps</w:t>
          </w:r>
          <w:r>
            <w:tab/>
          </w:r>
          <w:r>
            <w:t>1</w:t>
          </w:r>
          <w:r>
            <w:fldChar w:fldCharType="end"/>
          </w:r>
          <w:r>
            <w:t>9</w:t>
          </w:r>
        </w:p>
        <w:p>
          <w:pPr>
            <w:pStyle w:val="8"/>
            <w:tabs>
              <w:tab w:val="left" w:leader="dot" w:pos="6811"/>
            </w:tabs>
          </w:pPr>
          <w:bookmarkStart w:id="4" w:name="_bookmark1"/>
          <w:bookmarkEnd w:id="4"/>
          <w:r>
            <w:rPr>
              <w:shd w:val="clear" w:color="auto" w:fill="D9D9D9"/>
            </w:rPr>
            <w:t>Appendix 2</w:t>
          </w:r>
          <w:r>
            <w:fldChar w:fldCharType="begin"/>
          </w:r>
          <w:r>
            <w:instrText xml:space="preserve"> HYPERLINK \l "_bookmark12" </w:instrText>
          </w:r>
          <w:r>
            <w:fldChar w:fldCharType="separate"/>
          </w:r>
          <w:r>
            <w:tab/>
          </w:r>
          <w:r>
            <w:rPr>
              <w:shd w:val="clear" w:color="auto" w:fill="D9D9D9"/>
            </w:rPr>
            <w:t>2</w:t>
          </w:r>
          <w:r>
            <w:rPr>
              <w:shd w:val="clear" w:color="auto" w:fill="D9D9D9"/>
            </w:rPr>
            <w:fldChar w:fldCharType="end"/>
          </w:r>
        </w:p>
        <w:p>
          <w:pPr>
            <w:pStyle w:val="9"/>
            <w:tabs>
              <w:tab w:val="left" w:pos="319"/>
              <w:tab w:val="left" w:leader="dot" w:pos="6494"/>
            </w:tabs>
            <w:ind w:left="0" w:right="505" w:firstLine="0"/>
          </w:pPr>
          <w:r>
            <w:t>A</w:t>
          </w:r>
          <w:r>
            <w:tab/>
          </w:r>
          <w:r>
            <w:fldChar w:fldCharType="begin"/>
          </w:r>
          <w:r>
            <w:instrText xml:space="preserve"> HYPERLINK \l "_bookmark12" </w:instrText>
          </w:r>
          <w:r>
            <w:fldChar w:fldCharType="separate"/>
          </w:r>
          <w:r>
            <w:t>Analysis and treatment of common problems</w:t>
          </w:r>
          <w:r>
            <w:tab/>
          </w:r>
          <w:r>
            <w:t>2</w:t>
          </w:r>
          <w:r>
            <w:fldChar w:fldCharType="end"/>
          </w:r>
          <w:r>
            <w:t>2</w:t>
          </w:r>
        </w:p>
      </w:sdtContent>
    </w:sdt>
    <w:p>
      <w:pPr>
        <w:spacing w:after="0"/>
        <w:sectPr>
          <w:pgSz w:w="8340" w:h="11850"/>
          <w:pgMar w:top="640" w:right="200" w:bottom="580" w:left="420" w:header="425" w:footer="396" w:gutter="0"/>
        </w:sectPr>
      </w:pPr>
    </w:p>
    <w:p>
      <w:pPr>
        <w:pStyle w:val="6"/>
        <w:spacing w:before="6"/>
        <w:rPr>
          <w:rFonts w:ascii="黑体"/>
          <w:sz w:val="3"/>
        </w:rPr>
      </w:pPr>
    </w:p>
    <w:p>
      <w:pPr>
        <w:pStyle w:val="6"/>
        <w:spacing w:line="20" w:lineRule="exact"/>
        <w:ind w:left="227"/>
        <w:rPr>
          <w:rFonts w:ascii="黑体"/>
          <w:sz w:val="2"/>
        </w:rPr>
      </w:pPr>
      <w:r>
        <w:rPr>
          <w:rFonts w:ascii="黑体"/>
          <w:sz w:val="2"/>
        </w:rPr>
        <mc:AlternateContent>
          <mc:Choice Requires="wpg">
            <w:drawing>
              <wp:inline distT="0" distB="0" distL="114300" distR="114300">
                <wp:extent cx="4464050" cy="6350"/>
                <wp:effectExtent l="0" t="0" r="0" b="0"/>
                <wp:docPr id="44" name="组合 8"/>
                <wp:cNvGraphicFramePr/>
                <a:graphic xmlns:a="http://schemas.openxmlformats.org/drawingml/2006/main">
                  <a:graphicData uri="http://schemas.microsoft.com/office/word/2010/wordprocessingGroup">
                    <wpg:wgp>
                      <wpg:cNvGrpSpPr/>
                      <wpg:grpSpPr>
                        <a:xfrm>
                          <a:off x="0" y="0"/>
                          <a:ext cx="4464050" cy="6350"/>
                          <a:chOff x="0" y="0"/>
                          <a:chExt cx="7030" cy="10"/>
                        </a:xfrm>
                      </wpg:grpSpPr>
                      <wps:wsp>
                        <wps:cNvPr id="42" name="直线 9"/>
                        <wps:cNvSpPr/>
                        <wps:spPr>
                          <a:xfrm>
                            <a:off x="0" y="5"/>
                            <a:ext cx="703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8" o:spid="_x0000_s1026" o:spt="203" style="height:0.5pt;width:351.5pt;" coordsize="7030,10" o:gfxdata="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wAmwtMAAAADAQAADwAAAAAAAAABACAAAAAi&#10;AAAAZHJzL2Rvd25yZXYueG1sUEsBAhQAFAAAAAgAh07iQDUGwAhIAgAAAAUAAA4AAAAAAAAAAQAg&#10;AAAAIgEAAGRycy9lMm9Eb2MueG1sUEsFBgAAAAAGAAYAWQEAANwFAAAAAA==&#10;">
                <o:lock v:ext="edit" aspectratio="f"/>
                <v:line id="直线 9" o:spid="_x0000_s1026" o:spt="20" style="position:absolute;left:0;top:5;height:0;width:7030;" filled="f" stroked="t" coordsize="21600,21600" o:gfxdata="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lZnm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p>
      <w:pPr>
        <w:pStyle w:val="3"/>
        <w:numPr>
          <w:ilvl w:val="1"/>
          <w:numId w:val="4"/>
        </w:numPr>
        <w:tabs>
          <w:tab w:val="left" w:pos="624"/>
        </w:tabs>
        <w:spacing w:before="18" w:after="0" w:line="240" w:lineRule="auto"/>
        <w:ind w:left="624" w:right="0" w:hanging="392"/>
        <w:jc w:val="left"/>
      </w:pPr>
      <w:bookmarkStart w:id="5" w:name="1.1基本页面介绍"/>
      <w:bookmarkEnd w:id="5"/>
      <w:bookmarkStart w:id="6" w:name="1.1基本页面介绍"/>
      <w:bookmarkEnd w:id="6"/>
      <w:r>
        <w:t>Basic Page Introduction</w:t>
      </w:r>
    </w:p>
    <w:p>
      <w:pPr>
        <w:pStyle w:val="6"/>
        <w:spacing w:before="5"/>
        <w:rPr>
          <w:rFonts w:ascii="黑体"/>
          <w:sz w:val="30"/>
        </w:rPr>
      </w:pPr>
    </w:p>
    <w:p>
      <w:pPr>
        <w:pStyle w:val="4"/>
        <w:numPr>
          <w:ilvl w:val="2"/>
          <w:numId w:val="4"/>
        </w:numPr>
        <w:tabs>
          <w:tab w:val="left" w:pos="872"/>
        </w:tabs>
        <w:spacing w:before="0" w:after="0" w:line="240" w:lineRule="auto"/>
        <w:ind w:left="871" w:right="0" w:hanging="640"/>
        <w:jc w:val="left"/>
      </w:pPr>
      <w:bookmarkStart w:id="7" w:name="1.1.1编程页面"/>
      <w:bookmarkEnd w:id="7"/>
      <w:bookmarkStart w:id="8" w:name="1.1.1编程页面"/>
      <w:bookmarkEnd w:id="8"/>
      <w:r>
        <w:rPr>
          <w:w w:val="95"/>
        </w:rPr>
        <w:t>Programming page</w:t>
      </w:r>
    </w:p>
    <w:p>
      <w:pPr>
        <w:pStyle w:val="6"/>
        <w:spacing w:before="7"/>
        <w:rPr>
          <w:rFonts w:ascii="黑体"/>
          <w:sz w:val="20"/>
        </w:rPr>
      </w:pPr>
    </w:p>
    <w:p>
      <w:pPr>
        <w:pStyle w:val="6"/>
        <w:ind w:left="911"/>
      </w:pPr>
      <w:r>
        <w:t>The following is the home page of the bending machine control system</w:t>
      </w:r>
    </w:p>
    <w:p>
      <w:pPr>
        <w:pStyle w:val="6"/>
        <w:rPr>
          <w:sz w:val="28"/>
        </w:rPr>
      </w:pPr>
      <w:r>
        <w:drawing>
          <wp:anchor distT="0" distB="0" distL="0" distR="0" simplePos="0" relativeHeight="1024" behindDoc="0" locked="0" layoutInCell="1" allowOverlap="1">
            <wp:simplePos x="0" y="0"/>
            <wp:positionH relativeFrom="page">
              <wp:posOffset>883285</wp:posOffset>
            </wp:positionH>
            <wp:positionV relativeFrom="paragraph">
              <wp:posOffset>252095</wp:posOffset>
            </wp:positionV>
            <wp:extent cx="3113405" cy="175260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18" cstate="print"/>
                    <a:stretch>
                      <a:fillRect/>
                    </a:stretch>
                  </pic:blipFill>
                  <pic:spPr>
                    <a:xfrm>
                      <a:off x="0" y="0"/>
                      <a:ext cx="3113313" cy="1752600"/>
                    </a:xfrm>
                    <a:prstGeom prst="rect">
                      <a:avLst/>
                    </a:prstGeom>
                  </pic:spPr>
                </pic:pic>
              </a:graphicData>
            </a:graphic>
          </wp:anchor>
        </w:drawing>
      </w:r>
    </w:p>
    <w:p>
      <w:pPr>
        <w:pStyle w:val="6"/>
        <w:rPr>
          <w:sz w:val="20"/>
        </w:rPr>
      </w:pPr>
    </w:p>
    <w:p>
      <w:pPr>
        <w:pStyle w:val="6"/>
        <w:spacing w:before="8"/>
        <w:rPr>
          <w:sz w:val="26"/>
        </w:rPr>
      </w:pPr>
    </w:p>
    <w:p>
      <w:pPr>
        <w:pStyle w:val="4"/>
        <w:numPr>
          <w:ilvl w:val="2"/>
          <w:numId w:val="4"/>
        </w:numPr>
        <w:tabs>
          <w:tab w:val="left" w:pos="862"/>
        </w:tabs>
        <w:spacing w:before="79" w:after="0" w:line="240" w:lineRule="auto"/>
        <w:ind w:left="861" w:right="0" w:hanging="630"/>
        <w:jc w:val="left"/>
      </w:pPr>
      <w:bookmarkStart w:id="9" w:name="_bookmark3"/>
      <w:bookmarkEnd w:id="9"/>
      <w:bookmarkStart w:id="10" w:name="1.1.2更多数据设置"/>
      <w:bookmarkEnd w:id="10"/>
      <w:bookmarkStart w:id="11" w:name="_bookmark3"/>
      <w:bookmarkEnd w:id="11"/>
      <w:r>
        <w:t>More data settings</w:t>
      </w:r>
    </w:p>
    <w:p>
      <w:pPr>
        <w:pStyle w:val="6"/>
        <w:spacing w:before="1"/>
        <w:rPr>
          <w:rFonts w:ascii="黑体"/>
          <w:sz w:val="32"/>
        </w:rPr>
      </w:pPr>
    </w:p>
    <w:p>
      <w:pPr>
        <w:pStyle w:val="6"/>
        <w:ind w:left="911"/>
      </w:pPr>
      <w:r>
        <w:t>Click on the icon on the main programming page to enter more data settings pages:</w:t>
      </w:r>
      <w:r>
        <w:rPr>
          <w:spacing w:val="-3"/>
          <w:w w:val="100"/>
        </w:rPr>
        <w:drawing>
          <wp:inline distT="0" distB="0" distL="0" distR="0">
            <wp:extent cx="219075" cy="21907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r:embed="rId19" cstate="print"/>
                    <a:stretch>
                      <a:fillRect/>
                    </a:stretch>
                  </pic:blipFill>
                  <pic:spPr>
                    <a:xfrm>
                      <a:off x="0" y="0"/>
                      <a:ext cx="219456" cy="219455"/>
                    </a:xfrm>
                    <a:prstGeom prst="rect">
                      <a:avLst/>
                    </a:prstGeom>
                  </pic:spPr>
                </pic:pic>
              </a:graphicData>
            </a:graphic>
          </wp:inline>
        </w:drawing>
      </w:r>
    </w:p>
    <w:p>
      <w:pPr>
        <w:pStyle w:val="6"/>
        <w:spacing w:before="9"/>
        <w:rPr>
          <w:sz w:val="21"/>
        </w:rPr>
      </w:pPr>
      <w:r>
        <w:drawing>
          <wp:anchor distT="0" distB="0" distL="0" distR="0" simplePos="0" relativeHeight="1024" behindDoc="0" locked="0" layoutInCell="1" allowOverlap="1">
            <wp:simplePos x="0" y="0"/>
            <wp:positionH relativeFrom="page">
              <wp:posOffset>845185</wp:posOffset>
            </wp:positionH>
            <wp:positionV relativeFrom="paragraph">
              <wp:posOffset>201295</wp:posOffset>
            </wp:positionV>
            <wp:extent cx="3140710" cy="185039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a:picLocks noChangeAspect="1"/>
                    </pic:cNvPicPr>
                  </pic:nvPicPr>
                  <pic:blipFill>
                    <a:blip r:embed="rId20" cstate="print"/>
                    <a:stretch>
                      <a:fillRect/>
                    </a:stretch>
                  </pic:blipFill>
                  <pic:spPr>
                    <a:xfrm>
                      <a:off x="0" y="0"/>
                      <a:ext cx="3140541" cy="1850136"/>
                    </a:xfrm>
                    <a:prstGeom prst="rect">
                      <a:avLst/>
                    </a:prstGeom>
                  </pic:spPr>
                </pic:pic>
              </a:graphicData>
            </a:graphic>
          </wp:anchor>
        </w:drawing>
      </w:r>
    </w:p>
    <w:p>
      <w:pPr>
        <w:spacing w:after="0"/>
        <w:rPr>
          <w:sz w:val="21"/>
        </w:rPr>
        <w:sectPr>
          <w:headerReference r:id="rId5" w:type="default"/>
          <w:pgSz w:w="8340" w:h="11850"/>
          <w:pgMar w:top="600" w:right="200" w:bottom="580" w:left="420" w:header="405" w:footer="396" w:gutter="0"/>
        </w:sectPr>
      </w:pPr>
    </w:p>
    <w:p>
      <w:pPr>
        <w:pStyle w:val="6"/>
        <w:spacing w:before="76"/>
        <w:ind w:left="911"/>
        <w:rPr>
          <w:rFonts w:ascii="Arial" w:eastAsia="Arial"/>
        </w:rPr>
      </w:pPr>
      <w:r>
        <w:drawing>
          <wp:anchor distT="0" distB="0" distL="0" distR="0" simplePos="0" relativeHeight="249934848" behindDoc="1" locked="0" layoutInCell="1" allowOverlap="1">
            <wp:simplePos x="0" y="0"/>
            <wp:positionH relativeFrom="page">
              <wp:posOffset>1485900</wp:posOffset>
            </wp:positionH>
            <wp:positionV relativeFrom="paragraph">
              <wp:posOffset>1630045</wp:posOffset>
            </wp:positionV>
            <wp:extent cx="136525" cy="137160"/>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r:embed="rId21" cstate="print"/>
                    <a:stretch>
                      <a:fillRect/>
                    </a:stretch>
                  </pic:blipFill>
                  <pic:spPr>
                    <a:xfrm>
                      <a:off x="0" y="0"/>
                      <a:ext cx="136723" cy="137160"/>
                    </a:xfrm>
                    <a:prstGeom prst="rect">
                      <a:avLst/>
                    </a:prstGeom>
                  </pic:spPr>
                </pic:pic>
              </a:graphicData>
            </a:graphic>
          </wp:anchor>
        </w:drawing>
      </w:r>
      <w:r>
        <w:drawing>
          <wp:anchor distT="0" distB="0" distL="0" distR="0" simplePos="0" relativeHeight="249935872" behindDoc="1" locked="0" layoutInCell="1" allowOverlap="1">
            <wp:simplePos x="0" y="0"/>
            <wp:positionH relativeFrom="page">
              <wp:posOffset>1231265</wp:posOffset>
            </wp:positionH>
            <wp:positionV relativeFrom="paragraph">
              <wp:posOffset>2201545</wp:posOffset>
            </wp:positionV>
            <wp:extent cx="209550" cy="220980"/>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pic:cNvPicPr>
                      <a:picLocks noChangeAspect="1"/>
                    </pic:cNvPicPr>
                  </pic:nvPicPr>
                  <pic:blipFill>
                    <a:blip r:embed="rId22" cstate="print"/>
                    <a:stretch>
                      <a:fillRect/>
                    </a:stretch>
                  </pic:blipFill>
                  <pic:spPr>
                    <a:xfrm>
                      <a:off x="0" y="0"/>
                      <a:ext cx="209396" cy="220979"/>
                    </a:xfrm>
                    <a:prstGeom prst="rect">
                      <a:avLst/>
                    </a:prstGeom>
                  </pic:spPr>
                </pic:pic>
              </a:graphicData>
            </a:graphic>
          </wp:anchor>
        </w:drawing>
      </w:r>
      <w:r>
        <w:drawing>
          <wp:anchor distT="0" distB="0" distL="0" distR="0" simplePos="0" relativeHeight="249936896" behindDoc="1" locked="0" layoutInCell="1" allowOverlap="1">
            <wp:simplePos x="0" y="0"/>
            <wp:positionH relativeFrom="page">
              <wp:posOffset>1231265</wp:posOffset>
            </wp:positionH>
            <wp:positionV relativeFrom="paragraph">
              <wp:posOffset>2644140</wp:posOffset>
            </wp:positionV>
            <wp:extent cx="277495" cy="170815"/>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a:picLocks noChangeAspect="1"/>
                    </pic:cNvPicPr>
                  </pic:nvPicPr>
                  <pic:blipFill>
                    <a:blip r:embed="rId23" cstate="print"/>
                    <a:stretch>
                      <a:fillRect/>
                    </a:stretch>
                  </pic:blipFill>
                  <pic:spPr>
                    <a:xfrm>
                      <a:off x="0" y="0"/>
                      <a:ext cx="277331" cy="170687"/>
                    </a:xfrm>
                    <a:prstGeom prst="rect">
                      <a:avLst/>
                    </a:prstGeom>
                  </pic:spPr>
                </pic:pic>
              </a:graphicData>
            </a:graphic>
          </wp:anchor>
        </w:drawing>
      </w:r>
      <w:r>
        <w:t>Table 1-1 Parameters (I)</w:t>
      </w:r>
    </w:p>
    <w:p>
      <w:pPr>
        <w:pStyle w:val="6"/>
        <w:rPr>
          <w:rFonts w:ascii="Arial"/>
          <w:sz w:val="20"/>
        </w:rPr>
      </w:pPr>
    </w:p>
    <w:p>
      <w:pPr>
        <w:pStyle w:val="6"/>
        <w:rPr>
          <w:rFonts w:ascii="Arial"/>
          <w:sz w:val="20"/>
        </w:rPr>
      </w:pPr>
    </w:p>
    <w:tbl>
      <w:tblPr>
        <w:tblStyle w:val="10"/>
        <w:tblW w:w="0" w:type="auto"/>
        <w:tblInd w:w="7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2"/>
        <w:gridCol w:w="2575"/>
        <w:gridCol w:w="24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542" w:type="dxa"/>
            <w:shd w:val="clear" w:color="auto" w:fill="DFDFDF"/>
          </w:tcPr>
          <w:p>
            <w:pPr>
              <w:pStyle w:val="14"/>
              <w:spacing w:before="57"/>
              <w:ind w:left="590" w:right="580"/>
              <w:jc w:val="center"/>
              <w:rPr>
                <w:b/>
                <w:sz w:val="16"/>
              </w:rPr>
            </w:pPr>
            <w:r>
              <w:rPr>
                <w:b/>
                <w:sz w:val="16"/>
              </w:rPr>
              <w:t>Parameters</w:t>
            </w:r>
          </w:p>
        </w:tc>
        <w:tc>
          <w:tcPr>
            <w:tcW w:w="2575" w:type="dxa"/>
            <w:shd w:val="clear" w:color="auto" w:fill="DFDFDF"/>
          </w:tcPr>
          <w:p>
            <w:pPr>
              <w:pStyle w:val="14"/>
              <w:spacing w:before="57"/>
              <w:ind w:left="1107" w:right="1096"/>
              <w:jc w:val="center"/>
              <w:rPr>
                <w:b/>
                <w:sz w:val="16"/>
              </w:rPr>
            </w:pPr>
            <w:r>
              <w:rPr>
                <w:b/>
                <w:sz w:val="16"/>
              </w:rPr>
              <w:t>Definition</w:t>
            </w:r>
          </w:p>
        </w:tc>
        <w:tc>
          <w:tcPr>
            <w:tcW w:w="2461" w:type="dxa"/>
            <w:shd w:val="clear" w:color="auto" w:fill="DFDFDF"/>
          </w:tcPr>
          <w:p>
            <w:pPr>
              <w:pStyle w:val="14"/>
              <w:spacing w:before="57"/>
              <w:ind w:left="1049" w:right="1039"/>
              <w:jc w:val="center"/>
              <w:rPr>
                <w:b/>
                <w:sz w:val="16"/>
              </w:rPr>
            </w:pPr>
            <w:r>
              <w:rPr>
                <w:b/>
                <w:sz w:val="16"/>
              </w:rPr>
              <w:t>Remarks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542" w:type="dxa"/>
          </w:tcPr>
          <w:p>
            <w:pPr>
              <w:pStyle w:val="14"/>
              <w:spacing w:before="30"/>
              <w:ind w:left="108"/>
              <w:rPr>
                <w:sz w:val="16"/>
              </w:rPr>
            </w:pPr>
            <w:r>
              <w:rPr>
                <w:sz w:val="16"/>
              </w:rPr>
              <w:t>Plate thickness</w:t>
            </w:r>
            <w:r>
              <w:rPr>
                <w:spacing w:val="37"/>
                <w:sz w:val="16"/>
              </w:rPr>
              <w:drawing>
                <wp:inline distT="0" distB="0" distL="0" distR="0">
                  <wp:extent cx="259715" cy="130810"/>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jpeg"/>
                          <pic:cNvPicPr>
                            <a:picLocks noChangeAspect="1"/>
                          </pic:cNvPicPr>
                        </pic:nvPicPr>
                        <pic:blipFill>
                          <a:blip r:embed="rId24" cstate="print"/>
                          <a:stretch>
                            <a:fillRect/>
                          </a:stretch>
                        </pic:blipFill>
                        <pic:spPr>
                          <a:xfrm>
                            <a:off x="0" y="0"/>
                            <a:ext cx="260278" cy="130840"/>
                          </a:xfrm>
                          <a:prstGeom prst="rect">
                            <a:avLst/>
                          </a:prstGeom>
                        </pic:spPr>
                      </pic:pic>
                    </a:graphicData>
                  </a:graphic>
                </wp:inline>
              </w:drawing>
            </w:r>
          </w:p>
        </w:tc>
        <w:tc>
          <w:tcPr>
            <w:tcW w:w="2575" w:type="dxa"/>
          </w:tcPr>
          <w:p>
            <w:pPr>
              <w:pStyle w:val="14"/>
              <w:spacing w:before="56"/>
              <w:ind w:left="107"/>
              <w:rPr>
                <w:sz w:val="16"/>
              </w:rPr>
            </w:pPr>
            <w:r>
              <w:rPr>
                <w:sz w:val="16"/>
              </w:rPr>
              <w:t>Thickness of individual workpieces</w:t>
            </w:r>
          </w:p>
        </w:tc>
        <w:tc>
          <w:tcPr>
            <w:tcW w:w="2461"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542" w:type="dxa"/>
          </w:tcPr>
          <w:p>
            <w:pPr>
              <w:pStyle w:val="14"/>
              <w:spacing w:before="2"/>
              <w:rPr>
                <w:rFonts w:ascii="Arial"/>
                <w:sz w:val="19"/>
              </w:rPr>
            </w:pPr>
          </w:p>
          <w:p>
            <w:pPr>
              <w:pStyle w:val="14"/>
              <w:ind w:left="108"/>
              <w:rPr>
                <w:sz w:val="16"/>
              </w:rPr>
            </w:pPr>
            <w:r>
              <w:rPr>
                <w:sz w:val="16"/>
              </w:rPr>
              <w:t>Back Blocking</w:t>
            </w:r>
          </w:p>
        </w:tc>
        <w:tc>
          <w:tcPr>
            <w:tcW w:w="2575" w:type="dxa"/>
          </w:tcPr>
          <w:p>
            <w:pPr>
              <w:pStyle w:val="14"/>
              <w:spacing w:before="57"/>
              <w:ind w:left="107"/>
              <w:rPr>
                <w:sz w:val="16"/>
              </w:rPr>
            </w:pPr>
            <w:r>
              <w:rPr>
                <w:sz w:val="16"/>
              </w:rPr>
              <w:t>Concession distance of retaining material (X shaft) per step</w:t>
            </w:r>
          </w:p>
          <w:p>
            <w:pPr>
              <w:pStyle w:val="14"/>
              <w:spacing w:before="114"/>
              <w:ind w:left="107"/>
              <w:rPr>
                <w:sz w:val="16"/>
              </w:rPr>
            </w:pPr>
            <w:r>
              <w:rPr>
                <w:sz w:val="16"/>
              </w:rPr>
              <w:t>(i)</w:t>
            </w:r>
          </w:p>
        </w:tc>
        <w:tc>
          <w:tcPr>
            <w:tcW w:w="2461" w:type="dxa"/>
          </w:tcPr>
          <w:p>
            <w:pPr>
              <w:pStyle w:val="14"/>
              <w:spacing w:before="11"/>
              <w:rPr>
                <w:rFonts w:ascii="Arial"/>
                <w:sz w:val="18"/>
              </w:rPr>
            </w:pPr>
          </w:p>
          <w:p>
            <w:pPr>
              <w:pStyle w:val="14"/>
              <w:ind w:left="107"/>
              <w:rPr>
                <w:sz w:val="16"/>
              </w:rPr>
            </w:pPr>
            <w:r>
              <w:rPr>
                <w:sz w:val="16"/>
              </w:rPr>
              <w:t>Enter the concession distance in the rear domain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1542" w:type="dxa"/>
          </w:tcPr>
          <w:p>
            <w:pPr>
              <w:pStyle w:val="14"/>
              <w:rPr>
                <w:rFonts w:ascii="Arial"/>
                <w:sz w:val="16"/>
              </w:rPr>
            </w:pPr>
          </w:p>
          <w:p>
            <w:pPr>
              <w:pStyle w:val="14"/>
              <w:rPr>
                <w:rFonts w:ascii="Arial"/>
                <w:sz w:val="16"/>
              </w:rPr>
            </w:pPr>
          </w:p>
          <w:p>
            <w:pPr>
              <w:pStyle w:val="14"/>
              <w:spacing w:before="3"/>
              <w:rPr>
                <w:rFonts w:ascii="Arial"/>
                <w:sz w:val="17"/>
              </w:rPr>
            </w:pPr>
          </w:p>
          <w:p>
            <w:pPr>
              <w:pStyle w:val="14"/>
              <w:ind w:left="108"/>
              <w:rPr>
                <w:sz w:val="16"/>
              </w:rPr>
            </w:pPr>
            <w:r>
              <w:rPr>
                <w:sz w:val="16"/>
              </w:rPr>
              <w:t>Return distance/time</w:t>
            </w:r>
          </w:p>
        </w:tc>
        <w:tc>
          <w:tcPr>
            <w:tcW w:w="2575" w:type="dxa"/>
          </w:tcPr>
          <w:p>
            <w:pPr>
              <w:pStyle w:val="14"/>
              <w:rPr>
                <w:rFonts w:ascii="Arial"/>
                <w:sz w:val="16"/>
              </w:rPr>
            </w:pPr>
          </w:p>
          <w:p>
            <w:pPr>
              <w:pStyle w:val="14"/>
              <w:spacing w:before="9"/>
              <w:rPr>
                <w:rFonts w:ascii="Arial"/>
                <w:sz w:val="16"/>
              </w:rPr>
            </w:pPr>
          </w:p>
          <w:p>
            <w:pPr>
              <w:pStyle w:val="14"/>
              <w:spacing w:line="374" w:lineRule="auto"/>
              <w:ind w:left="107" w:right="96"/>
              <w:rPr>
                <w:sz w:val="16"/>
              </w:rPr>
            </w:pPr>
            <w:r>
              <w:rPr>
                <w:sz w:val="16"/>
              </w:rPr>
              <w:t>Backward distance/time (available at each step) of upper mode (Y axis), starting at the change point,</w:t>
            </w:r>
          </w:p>
        </w:tc>
        <w:tc>
          <w:tcPr>
            <w:tcW w:w="2461" w:type="dxa"/>
          </w:tcPr>
          <w:p>
            <w:pPr>
              <w:pStyle w:val="14"/>
              <w:spacing w:before="58" w:line="374" w:lineRule="auto"/>
              <w:ind w:left="107" w:right="94"/>
              <w:jc w:val="both"/>
              <w:rPr>
                <w:sz w:val="16"/>
              </w:rPr>
            </w:pPr>
            <w:r>
              <w:rPr>
                <w:sz w:val="16"/>
              </w:rPr>
              <w:t>The setting is short, if the upper die has not reached the upper dead point after this time, then stop moving up and enter in single or continuous mode</w:t>
            </w:r>
          </w:p>
          <w:p>
            <w:pPr>
              <w:pStyle w:val="14"/>
              <w:ind w:left="107"/>
              <w:rPr>
                <w:sz w:val="16"/>
              </w:rPr>
            </w:pPr>
            <w:r>
              <w:rPr>
                <w:sz w:val="16"/>
              </w:rPr>
              <w:t>Next steps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542" w:type="dxa"/>
          </w:tcPr>
          <w:p>
            <w:pPr>
              <w:pStyle w:val="14"/>
              <w:rPr>
                <w:rFonts w:ascii="Arial"/>
                <w:sz w:val="16"/>
              </w:rPr>
            </w:pPr>
          </w:p>
          <w:p>
            <w:pPr>
              <w:pStyle w:val="14"/>
              <w:spacing w:before="132"/>
              <w:ind w:left="108"/>
              <w:rPr>
                <w:sz w:val="16"/>
              </w:rPr>
            </w:pPr>
            <w:r>
              <w:rPr>
                <w:sz w:val="16"/>
              </w:rPr>
              <w:t>Pressure holding time</w:t>
            </w:r>
          </w:p>
        </w:tc>
        <w:tc>
          <w:tcPr>
            <w:tcW w:w="2575" w:type="dxa"/>
          </w:tcPr>
          <w:p>
            <w:pPr>
              <w:pStyle w:val="14"/>
              <w:spacing w:before="56"/>
              <w:ind w:left="107"/>
              <w:rPr>
                <w:sz w:val="16"/>
              </w:rPr>
            </w:pPr>
            <w:r>
              <w:rPr>
                <w:sz w:val="16"/>
              </w:rPr>
              <w:t>Time from the change point to the start of the machine</w:t>
            </w:r>
          </w:p>
          <w:p>
            <w:pPr>
              <w:pStyle w:val="14"/>
              <w:spacing w:before="117"/>
              <w:ind w:left="107"/>
              <w:rPr>
                <w:sz w:val="16"/>
              </w:rPr>
            </w:pPr>
            <w:r>
              <w:rPr>
                <w:sz w:val="16"/>
              </w:rPr>
              <w:t>(per step)</w:t>
            </w:r>
          </w:p>
        </w:tc>
        <w:tc>
          <w:tcPr>
            <w:tcW w:w="2461"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542" w:type="dxa"/>
          </w:tcPr>
          <w:p>
            <w:pPr>
              <w:pStyle w:val="14"/>
              <w:rPr>
                <w:rFonts w:ascii="Arial"/>
                <w:sz w:val="16"/>
              </w:rPr>
            </w:pPr>
          </w:p>
          <w:p>
            <w:pPr>
              <w:pStyle w:val="14"/>
              <w:spacing w:before="120"/>
              <w:ind w:left="108"/>
              <w:rPr>
                <w:sz w:val="16"/>
              </w:rPr>
            </w:pPr>
            <w:r>
              <w:rPr>
                <w:sz w:val="16"/>
              </w:rPr>
              <w:t>Workpiece count</w:t>
            </w:r>
          </w:p>
        </w:tc>
        <w:tc>
          <w:tcPr>
            <w:tcW w:w="2575" w:type="dxa"/>
          </w:tcPr>
          <w:p>
            <w:pPr>
              <w:pStyle w:val="14"/>
              <w:spacing w:before="57"/>
              <w:ind w:left="107"/>
              <w:rPr>
                <w:sz w:val="16"/>
              </w:rPr>
            </w:pPr>
            <w:r>
              <w:rPr>
                <w:sz w:val="16"/>
              </w:rPr>
              <w:t>Number of currently processed workpieces/set total workpieces</w:t>
            </w:r>
          </w:p>
          <w:p>
            <w:pPr>
              <w:pStyle w:val="14"/>
              <w:spacing w:before="71" w:line="286" w:lineRule="exact"/>
              <w:ind w:left="107"/>
              <w:rPr>
                <w:sz w:val="16"/>
              </w:rPr>
            </w:pPr>
            <w:r>
              <w:rPr>
                <w:spacing w:val="-1"/>
                <w:w w:val="100"/>
                <w:sz w:val="16"/>
              </w:rPr>
              <w:drawing>
                <wp:inline distT="0" distB="0" distL="0" distR="0">
                  <wp:extent cx="242570" cy="156210"/>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jpeg"/>
                          <pic:cNvPicPr>
                            <a:picLocks noChangeAspect="1"/>
                          </pic:cNvPicPr>
                        </pic:nvPicPr>
                        <pic:blipFill>
                          <a:blip r:embed="rId25" cstate="print"/>
                          <a:stretch>
                            <a:fillRect/>
                          </a:stretch>
                        </pic:blipFill>
                        <pic:spPr>
                          <a:xfrm>
                            <a:off x="0" y="0"/>
                            <a:ext cx="242710" cy="156686"/>
                          </a:xfrm>
                          <a:prstGeom prst="rect">
                            <a:avLst/>
                          </a:prstGeom>
                        </pic:spPr>
                      </pic:pic>
                    </a:graphicData>
                  </a:graphic>
                </wp:inline>
              </w:drawing>
            </w:r>
            <w:r>
              <w:rPr>
                <w:sz w:val="16"/>
              </w:rPr>
              <w:t>Number of pieces, not available</w:t>
            </w:r>
          </w:p>
        </w:tc>
        <w:tc>
          <w:tcPr>
            <w:tcW w:w="2461"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542" w:type="dxa"/>
          </w:tcPr>
          <w:p>
            <w:pPr>
              <w:pStyle w:val="14"/>
              <w:spacing w:before="132"/>
              <w:ind w:left="108"/>
              <w:rPr>
                <w:sz w:val="16"/>
              </w:rPr>
            </w:pPr>
            <w:r>
              <w:rPr>
                <w:sz w:val="16"/>
              </w:rPr>
              <w:t>Bending width</w:t>
            </w:r>
            <w:r>
              <w:rPr>
                <w:spacing w:val="-7"/>
                <w:position w:val="2"/>
                <w:sz w:val="16"/>
              </w:rPr>
              <w:drawing>
                <wp:inline distT="0" distB="0" distL="0" distR="0">
                  <wp:extent cx="289560" cy="193040"/>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jpeg"/>
                          <pic:cNvPicPr>
                            <a:picLocks noChangeAspect="1"/>
                          </pic:cNvPicPr>
                        </pic:nvPicPr>
                        <pic:blipFill>
                          <a:blip r:embed="rId26" cstate="print"/>
                          <a:stretch>
                            <a:fillRect/>
                          </a:stretch>
                        </pic:blipFill>
                        <pic:spPr>
                          <a:xfrm>
                            <a:off x="0" y="0"/>
                            <a:ext cx="290189" cy="193658"/>
                          </a:xfrm>
                          <a:prstGeom prst="rect">
                            <a:avLst/>
                          </a:prstGeom>
                        </pic:spPr>
                      </pic:pic>
                    </a:graphicData>
                  </a:graphic>
                </wp:inline>
              </w:drawing>
            </w:r>
          </w:p>
        </w:tc>
        <w:tc>
          <w:tcPr>
            <w:tcW w:w="2575" w:type="dxa"/>
          </w:tcPr>
          <w:p>
            <w:pPr>
              <w:pStyle w:val="14"/>
              <w:spacing w:before="11"/>
              <w:rPr>
                <w:rFonts w:ascii="Arial"/>
                <w:sz w:val="18"/>
              </w:rPr>
            </w:pPr>
          </w:p>
          <w:p>
            <w:pPr>
              <w:pStyle w:val="14"/>
              <w:ind w:left="107"/>
              <w:rPr>
                <w:sz w:val="16"/>
              </w:rPr>
            </w:pPr>
            <w:r>
              <w:rPr>
                <w:sz w:val="16"/>
              </w:rPr>
              <w:t>Width of processed sheet</w:t>
            </w:r>
          </w:p>
        </w:tc>
        <w:tc>
          <w:tcPr>
            <w:tcW w:w="2461"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542" w:type="dxa"/>
          </w:tcPr>
          <w:p>
            <w:pPr>
              <w:pStyle w:val="14"/>
              <w:spacing w:before="58"/>
              <w:ind w:left="108"/>
              <w:rPr>
                <w:sz w:val="16"/>
              </w:rPr>
            </w:pPr>
            <w:r>
              <w:rPr>
                <w:sz w:val="16"/>
              </w:rPr>
              <w:t>Bending pressure TON</w:t>
            </w:r>
          </w:p>
        </w:tc>
        <w:tc>
          <w:tcPr>
            <w:tcW w:w="2575" w:type="dxa"/>
          </w:tcPr>
          <w:p>
            <w:pPr>
              <w:pStyle w:val="14"/>
              <w:spacing w:before="58"/>
              <w:ind w:left="107"/>
              <w:rPr>
                <w:sz w:val="16"/>
              </w:rPr>
            </w:pPr>
            <w:r>
              <w:rPr>
                <w:sz w:val="16"/>
              </w:rPr>
              <w:t>Pressure applied during bending</w:t>
            </w:r>
          </w:p>
        </w:tc>
        <w:tc>
          <w:tcPr>
            <w:tcW w:w="2461" w:type="dxa"/>
          </w:tcPr>
          <w:p>
            <w:pPr>
              <w:pStyle w:val="14"/>
              <w:spacing w:before="58"/>
              <w:ind w:left="107"/>
              <w:rPr>
                <w:sz w:val="16"/>
              </w:rPr>
            </w:pPr>
            <w:r>
              <w:rPr>
                <w:sz w:val="16"/>
              </w:rPr>
              <w:t>Options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542" w:type="dxa"/>
          </w:tcPr>
          <w:p>
            <w:pPr>
              <w:pStyle w:val="14"/>
              <w:spacing w:before="114"/>
              <w:ind w:left="108"/>
              <w:rPr>
                <w:sz w:val="16"/>
              </w:rPr>
            </w:pPr>
            <w:r>
              <w:rPr>
                <w:sz w:val="16"/>
              </w:rPr>
              <w:t>Deflection compensation</w:t>
            </w:r>
            <w:r>
              <w:rPr>
                <w:spacing w:val="-5"/>
                <w:position w:val="2"/>
                <w:sz w:val="16"/>
              </w:rPr>
              <w:drawing>
                <wp:inline distT="0" distB="0" distL="0" distR="0">
                  <wp:extent cx="320675" cy="214630"/>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jpeg"/>
                          <pic:cNvPicPr>
                            <a:picLocks noChangeAspect="1"/>
                          </pic:cNvPicPr>
                        </pic:nvPicPr>
                        <pic:blipFill>
                          <a:blip r:embed="rId27" cstate="print"/>
                          <a:stretch>
                            <a:fillRect/>
                          </a:stretch>
                        </pic:blipFill>
                        <pic:spPr>
                          <a:xfrm>
                            <a:off x="0" y="0"/>
                            <a:ext cx="321101" cy="215101"/>
                          </a:xfrm>
                          <a:prstGeom prst="rect">
                            <a:avLst/>
                          </a:prstGeom>
                        </pic:spPr>
                      </pic:pic>
                    </a:graphicData>
                  </a:graphic>
                </wp:inline>
              </w:drawing>
            </w:r>
          </w:p>
        </w:tc>
        <w:tc>
          <w:tcPr>
            <w:tcW w:w="2575" w:type="dxa"/>
          </w:tcPr>
          <w:p>
            <w:pPr>
              <w:pStyle w:val="14"/>
              <w:spacing w:before="10"/>
              <w:rPr>
                <w:rFonts w:ascii="Arial"/>
                <w:sz w:val="18"/>
              </w:rPr>
            </w:pPr>
          </w:p>
          <w:p>
            <w:pPr>
              <w:pStyle w:val="14"/>
              <w:ind w:left="107"/>
              <w:rPr>
                <w:sz w:val="16"/>
              </w:rPr>
            </w:pPr>
            <w:r>
              <w:rPr>
                <w:sz w:val="16"/>
              </w:rPr>
              <w:t>Compensate the deflection deformation of workpiece during machining</w:t>
            </w:r>
          </w:p>
        </w:tc>
        <w:tc>
          <w:tcPr>
            <w:tcW w:w="2461" w:type="dxa"/>
          </w:tcPr>
          <w:p>
            <w:pPr>
              <w:pStyle w:val="14"/>
              <w:spacing w:before="10"/>
              <w:rPr>
                <w:rFonts w:ascii="Arial"/>
                <w:sz w:val="18"/>
              </w:rPr>
            </w:pPr>
          </w:p>
          <w:p>
            <w:pPr>
              <w:pStyle w:val="14"/>
              <w:ind w:left="107"/>
              <w:rPr>
                <w:sz w:val="16"/>
              </w:rPr>
            </w:pPr>
            <w:r>
              <w:rPr>
                <w:sz w:val="16"/>
              </w:rPr>
              <w:t>Options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542" w:type="dxa"/>
          </w:tcPr>
          <w:p>
            <w:pPr>
              <w:pStyle w:val="14"/>
              <w:rPr>
                <w:rFonts w:ascii="Arial"/>
                <w:sz w:val="16"/>
              </w:rPr>
            </w:pPr>
          </w:p>
          <w:p>
            <w:pPr>
              <w:pStyle w:val="14"/>
              <w:spacing w:before="132"/>
              <w:ind w:left="108"/>
              <w:rPr>
                <w:sz w:val="16"/>
              </w:rPr>
            </w:pPr>
            <w:r>
              <w:rPr>
                <w:sz w:val="16"/>
              </w:rPr>
              <w:t>Large arc</w:t>
            </w:r>
          </w:p>
        </w:tc>
        <w:tc>
          <w:tcPr>
            <w:tcW w:w="2575" w:type="dxa"/>
          </w:tcPr>
          <w:p>
            <w:pPr>
              <w:pStyle w:val="14"/>
              <w:spacing w:before="10"/>
              <w:rPr>
                <w:rFonts w:ascii="Arial"/>
                <w:sz w:val="18"/>
              </w:rPr>
            </w:pPr>
          </w:p>
          <w:p>
            <w:pPr>
              <w:pStyle w:val="14"/>
              <w:spacing w:before="1"/>
              <w:ind w:left="107"/>
              <w:rPr>
                <w:sz w:val="16"/>
              </w:rPr>
            </w:pPr>
            <w:r>
              <w:rPr>
                <w:sz w:val="16"/>
              </w:rPr>
              <w:t>Enable Large Arc</w:t>
            </w:r>
          </w:p>
        </w:tc>
        <w:tc>
          <w:tcPr>
            <w:tcW w:w="2461"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542" w:type="dxa"/>
          </w:tcPr>
          <w:p>
            <w:pPr>
              <w:pStyle w:val="14"/>
              <w:rPr>
                <w:rFonts w:ascii="Arial"/>
                <w:sz w:val="16"/>
              </w:rPr>
            </w:pPr>
          </w:p>
          <w:p>
            <w:pPr>
              <w:pStyle w:val="14"/>
              <w:spacing w:before="111"/>
              <w:ind w:left="108"/>
              <w:rPr>
                <w:sz w:val="16"/>
              </w:rPr>
            </w:pPr>
            <w:r>
              <w:rPr>
                <w:sz w:val="16"/>
              </w:rPr>
              <w:t>Bridge</w:t>
            </w:r>
          </w:p>
        </w:tc>
        <w:tc>
          <w:tcPr>
            <w:tcW w:w="2575" w:type="dxa"/>
          </w:tcPr>
          <w:p>
            <w:pPr>
              <w:pStyle w:val="14"/>
              <w:spacing w:before="11"/>
              <w:rPr>
                <w:rFonts w:ascii="Arial"/>
                <w:sz w:val="18"/>
              </w:rPr>
            </w:pPr>
          </w:p>
          <w:p>
            <w:pPr>
              <w:pStyle w:val="14"/>
              <w:ind w:left="107"/>
              <w:rPr>
                <w:sz w:val="16"/>
              </w:rPr>
            </w:pPr>
            <w:r>
              <w:rPr>
                <w:sz w:val="16"/>
              </w:rPr>
              <w:t>Capability of bridge</w:t>
            </w:r>
          </w:p>
        </w:tc>
        <w:tc>
          <w:tcPr>
            <w:tcW w:w="2461" w:type="dxa"/>
          </w:tcPr>
          <w:p>
            <w:pPr>
              <w:pStyle w:val="14"/>
              <w:rPr>
                <w:rFonts w:ascii="Times New Roman"/>
                <w:sz w:val="16"/>
              </w:rPr>
            </w:pPr>
          </w:p>
        </w:tc>
      </w:tr>
    </w:tbl>
    <w:p>
      <w:pPr>
        <w:pStyle w:val="6"/>
        <w:rPr>
          <w:rFonts w:ascii="Arial"/>
          <w:sz w:val="18"/>
        </w:rPr>
      </w:pPr>
    </w:p>
    <w:p>
      <w:pPr>
        <w:pStyle w:val="6"/>
        <w:rPr>
          <w:rFonts w:ascii="Arial"/>
          <w:sz w:val="18"/>
        </w:rPr>
      </w:pPr>
    </w:p>
    <w:p>
      <w:pPr>
        <w:pStyle w:val="6"/>
        <w:rPr>
          <w:rFonts w:ascii="Arial"/>
          <w:sz w:val="18"/>
        </w:rPr>
      </w:pPr>
    </w:p>
    <w:p>
      <w:pPr>
        <w:pStyle w:val="6"/>
        <w:spacing w:before="10"/>
        <w:rPr>
          <w:rFonts w:ascii="Arial"/>
          <w:sz w:val="17"/>
        </w:rPr>
      </w:pPr>
    </w:p>
    <w:p>
      <w:pPr>
        <w:pStyle w:val="6"/>
        <w:spacing w:line="290" w:lineRule="auto"/>
        <w:ind w:left="911" w:right="449"/>
      </w:pPr>
      <w:r>
        <w:drawing>
          <wp:anchor distT="0" distB="0" distL="0" distR="0" simplePos="0" relativeHeight="249937920" behindDoc="1" locked="0" layoutInCell="1" allowOverlap="1">
            <wp:simplePos x="0" y="0"/>
            <wp:positionH relativeFrom="page">
              <wp:posOffset>1130300</wp:posOffset>
            </wp:positionH>
            <wp:positionV relativeFrom="paragraph">
              <wp:posOffset>-1275080</wp:posOffset>
            </wp:positionV>
            <wp:extent cx="219710" cy="227330"/>
            <wp:effectExtent l="0" t="0" r="0" b="0"/>
            <wp:wrapNone/>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jpeg"/>
                    <pic:cNvPicPr>
                      <a:picLocks noChangeAspect="1"/>
                    </pic:cNvPicPr>
                  </pic:nvPicPr>
                  <pic:blipFill>
                    <a:blip r:embed="rId28" cstate="print"/>
                    <a:stretch>
                      <a:fillRect/>
                    </a:stretch>
                  </pic:blipFill>
                  <pic:spPr>
                    <a:xfrm>
                      <a:off x="0" y="0"/>
                      <a:ext cx="219456" cy="227075"/>
                    </a:xfrm>
                    <a:prstGeom prst="rect">
                      <a:avLst/>
                    </a:prstGeom>
                  </pic:spPr>
                </pic:pic>
              </a:graphicData>
            </a:graphic>
          </wp:anchor>
        </w:drawing>
      </w:r>
      <w:r>
        <w:drawing>
          <wp:anchor distT="0" distB="0" distL="0" distR="0" simplePos="0" relativeHeight="249938944" behindDoc="1" locked="0" layoutInCell="1" allowOverlap="1">
            <wp:simplePos x="0" y="0"/>
            <wp:positionH relativeFrom="page">
              <wp:posOffset>1028700</wp:posOffset>
            </wp:positionH>
            <wp:positionV relativeFrom="paragraph">
              <wp:posOffset>-850265</wp:posOffset>
            </wp:positionV>
            <wp:extent cx="190500" cy="202565"/>
            <wp:effectExtent l="0" t="0" r="0" b="0"/>
            <wp:wrapNone/>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jpeg"/>
                    <pic:cNvPicPr>
                      <a:picLocks noChangeAspect="1"/>
                    </pic:cNvPicPr>
                  </pic:nvPicPr>
                  <pic:blipFill>
                    <a:blip r:embed="rId29" cstate="print"/>
                    <a:stretch>
                      <a:fillRect/>
                    </a:stretch>
                  </pic:blipFill>
                  <pic:spPr>
                    <a:xfrm>
                      <a:off x="0" y="0"/>
                      <a:ext cx="190500" cy="202692"/>
                    </a:xfrm>
                    <a:prstGeom prst="rect">
                      <a:avLst/>
                    </a:prstGeom>
                  </pic:spPr>
                </pic:pic>
              </a:graphicData>
            </a:graphic>
          </wp:anchor>
        </w:drawing>
      </w:r>
      <w:r>
        <w:rPr>
          <w:spacing w:val="2"/>
          <w:w w:val="100"/>
        </w:rPr>
        <w:drawing>
          <wp:inline distT="0" distB="0" distL="0" distR="0">
            <wp:extent cx="234315" cy="165735"/>
            <wp:effectExtent l="0" t="0" r="0" b="0"/>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jpeg"/>
                    <pic:cNvPicPr>
                      <a:picLocks noChangeAspect="1"/>
                    </pic:cNvPicPr>
                  </pic:nvPicPr>
                  <pic:blipFill>
                    <a:blip r:embed="rId30" cstate="print"/>
                    <a:stretch>
                      <a:fillRect/>
                    </a:stretch>
                  </pic:blipFill>
                  <pic:spPr>
                    <a:xfrm>
                      <a:off x="0" y="0"/>
                      <a:ext cx="234696" cy="166116"/>
                    </a:xfrm>
                    <a:prstGeom prst="rect">
                      <a:avLst/>
                    </a:prstGeom>
                  </pic:spPr>
                </pic:pic>
              </a:graphicData>
            </a:graphic>
          </wp:inline>
        </w:drawing>
      </w:r>
      <w:r>
        <w:t>Click to display more data settings, different working modes corresponding to the page is different, the following is the point mode corresponding interface:</w:t>
      </w:r>
    </w:p>
    <w:p>
      <w:pPr>
        <w:spacing w:after="0" w:line="290" w:lineRule="auto"/>
        <w:sectPr>
          <w:headerReference r:id="rId6" w:type="default"/>
          <w:pgSz w:w="8340" w:h="11850"/>
          <w:pgMar w:top="640" w:right="200" w:bottom="580" w:left="420" w:header="425" w:footer="396" w:gutter="0"/>
        </w:sectPr>
      </w:pPr>
    </w:p>
    <w:p>
      <w:pPr>
        <w:pStyle w:val="6"/>
        <w:spacing w:before="8"/>
        <w:rPr>
          <w:sz w:val="8"/>
        </w:rPr>
      </w:pPr>
    </w:p>
    <w:p>
      <w:pPr>
        <w:pStyle w:val="6"/>
        <w:ind w:left="912"/>
        <w:rPr>
          <w:sz w:val="20"/>
        </w:rPr>
      </w:pPr>
      <w:bookmarkStart w:id="12" w:name="_bookmark4"/>
      <w:bookmarkEnd w:id="12"/>
      <w:r>
        <w:rPr>
          <w:sz w:val="20"/>
        </w:rPr>
        <w:drawing>
          <wp:inline distT="0" distB="0" distL="0" distR="0">
            <wp:extent cx="3634740" cy="2138680"/>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jpeg"/>
                    <pic:cNvPicPr>
                      <a:picLocks noChangeAspect="1"/>
                    </pic:cNvPicPr>
                  </pic:nvPicPr>
                  <pic:blipFill>
                    <a:blip r:embed="rId31" cstate="print"/>
                    <a:stretch>
                      <a:fillRect/>
                    </a:stretch>
                  </pic:blipFill>
                  <pic:spPr>
                    <a:xfrm>
                      <a:off x="0" y="0"/>
                      <a:ext cx="3635134" cy="2139219"/>
                    </a:xfrm>
                    <a:prstGeom prst="rect">
                      <a:avLst/>
                    </a:prstGeom>
                  </pic:spPr>
                </pic:pic>
              </a:graphicData>
            </a:graphic>
          </wp:inline>
        </w:drawing>
      </w:r>
    </w:p>
    <w:p>
      <w:pPr>
        <w:pStyle w:val="6"/>
        <w:spacing w:before="2"/>
        <w:rPr>
          <w:sz w:val="7"/>
        </w:rPr>
      </w:pPr>
    </w:p>
    <w:p>
      <w:pPr>
        <w:pStyle w:val="6"/>
        <w:spacing w:before="86" w:after="58"/>
        <w:ind w:left="911"/>
        <w:rPr>
          <w:rFonts w:ascii="Arial" w:eastAsia="Arial"/>
        </w:rPr>
      </w:pPr>
      <w:r>
        <w:t>Table 1-2 Parameters (II)</w:t>
      </w:r>
    </w:p>
    <w:tbl>
      <w:tblPr>
        <w:tblStyle w:val="10"/>
        <w:tblW w:w="0" w:type="auto"/>
        <w:tblInd w:w="9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9"/>
        <w:gridCol w:w="2412"/>
        <w:gridCol w:w="25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579" w:type="dxa"/>
            <w:shd w:val="clear" w:color="auto" w:fill="DFDFDF"/>
          </w:tcPr>
          <w:p>
            <w:pPr>
              <w:pStyle w:val="14"/>
              <w:spacing w:before="56"/>
              <w:ind w:left="609" w:right="598"/>
              <w:jc w:val="center"/>
              <w:rPr>
                <w:b/>
                <w:sz w:val="16"/>
              </w:rPr>
            </w:pPr>
            <w:r>
              <w:rPr>
                <w:b/>
                <w:sz w:val="16"/>
              </w:rPr>
              <w:t>Parameters</w:t>
            </w:r>
          </w:p>
        </w:tc>
        <w:tc>
          <w:tcPr>
            <w:tcW w:w="2412" w:type="dxa"/>
            <w:shd w:val="clear" w:color="auto" w:fill="DFDFDF"/>
          </w:tcPr>
          <w:p>
            <w:pPr>
              <w:pStyle w:val="14"/>
              <w:spacing w:before="56"/>
              <w:ind w:left="1024" w:right="1015"/>
              <w:jc w:val="center"/>
              <w:rPr>
                <w:b/>
                <w:sz w:val="16"/>
              </w:rPr>
            </w:pPr>
            <w:r>
              <w:rPr>
                <w:b/>
                <w:sz w:val="16"/>
              </w:rPr>
              <w:t>Definition</w:t>
            </w:r>
          </w:p>
        </w:tc>
        <w:tc>
          <w:tcPr>
            <w:tcW w:w="2587" w:type="dxa"/>
            <w:shd w:val="clear" w:color="auto" w:fill="DFDFDF"/>
          </w:tcPr>
          <w:p>
            <w:pPr>
              <w:pStyle w:val="14"/>
              <w:spacing w:before="56"/>
              <w:ind w:left="1113" w:right="1102"/>
              <w:jc w:val="center"/>
              <w:rPr>
                <w:b/>
                <w:sz w:val="16"/>
              </w:rPr>
            </w:pPr>
            <w:r>
              <w:rPr>
                <w:b/>
                <w:sz w:val="16"/>
              </w:rPr>
              <w:t>Remarks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1579" w:type="dxa"/>
          </w:tcPr>
          <w:p>
            <w:pPr>
              <w:pStyle w:val="14"/>
              <w:spacing w:before="5"/>
              <w:rPr>
                <w:rFonts w:ascii="Arial"/>
                <w:sz w:val="21"/>
              </w:rPr>
            </w:pPr>
          </w:p>
          <w:p>
            <w:pPr>
              <w:pStyle w:val="14"/>
              <w:ind w:left="108"/>
              <w:rPr>
                <w:sz w:val="16"/>
              </w:rPr>
            </w:pPr>
            <w:r>
              <w:rPr>
                <w:sz w:val="16"/>
              </w:rPr>
              <w:t>Point movement / no holding time</w:t>
            </w:r>
          </w:p>
        </w:tc>
        <w:tc>
          <w:tcPr>
            <w:tcW w:w="2412" w:type="dxa"/>
          </w:tcPr>
          <w:p>
            <w:pPr>
              <w:pStyle w:val="14"/>
              <w:spacing w:before="86"/>
              <w:ind w:left="108"/>
              <w:rPr>
                <w:sz w:val="16"/>
              </w:rPr>
            </w:pPr>
            <w:r>
              <w:rPr>
                <w:sz w:val="16"/>
              </w:rPr>
              <w:t>If effective, stop slow at hold time</w:t>
            </w:r>
          </w:p>
          <w:p>
            <w:pPr>
              <w:pStyle w:val="14"/>
              <w:spacing w:before="114"/>
              <w:ind w:left="108"/>
              <w:rPr>
                <w:sz w:val="16"/>
              </w:rPr>
            </w:pPr>
            <w:r>
              <w:rPr>
                <w:sz w:val="16"/>
              </w:rPr>
              <w:t>And pressure relief, pressure relief after the completion of no automatic return</w:t>
            </w:r>
          </w:p>
        </w:tc>
        <w:tc>
          <w:tcPr>
            <w:tcW w:w="2587" w:type="dxa"/>
          </w:tcPr>
          <w:p>
            <w:pPr>
              <w:pStyle w:val="14"/>
              <w:spacing w:before="86"/>
              <w:ind w:left="108"/>
              <w:rPr>
                <w:sz w:val="16"/>
              </w:rPr>
            </w:pPr>
            <w:r>
              <w:rPr>
                <w:sz w:val="16"/>
              </w:rPr>
              <w:t>If you step down to the change point, release the foot,</w:t>
            </w:r>
          </w:p>
          <w:p>
            <w:pPr>
              <w:pStyle w:val="14"/>
              <w:spacing w:before="114"/>
              <w:ind w:left="108"/>
              <w:rPr>
                <w:sz w:val="16"/>
              </w:rPr>
            </w:pPr>
            <w:r>
              <w:rPr>
                <w:sz w:val="16"/>
              </w:rPr>
              <w:t>Equipment also releases pressure automatically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579" w:type="dxa"/>
          </w:tcPr>
          <w:p>
            <w:pPr>
              <w:pStyle w:val="14"/>
              <w:spacing w:before="135"/>
              <w:ind w:left="108"/>
              <w:rPr>
                <w:sz w:val="16"/>
              </w:rPr>
            </w:pPr>
            <w:r>
              <w:rPr>
                <w:sz w:val="16"/>
              </w:rPr>
              <w:t>X axis incremental / absolute</w:t>
            </w:r>
          </w:p>
        </w:tc>
        <w:tc>
          <w:tcPr>
            <w:tcW w:w="2412" w:type="dxa"/>
          </w:tcPr>
          <w:p>
            <w:pPr>
              <w:pStyle w:val="14"/>
              <w:spacing w:before="135"/>
              <w:ind w:left="108"/>
              <w:rPr>
                <w:sz w:val="16"/>
              </w:rPr>
            </w:pPr>
            <w:r>
              <w:rPr>
                <w:sz w:val="16"/>
              </w:rPr>
              <w:t>Choose X axis position motion mode</w:t>
            </w:r>
          </w:p>
        </w:tc>
        <w:tc>
          <w:tcPr>
            <w:tcW w:w="2587"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1579" w:type="dxa"/>
          </w:tcPr>
          <w:p>
            <w:pPr>
              <w:pStyle w:val="14"/>
              <w:spacing w:before="135"/>
              <w:ind w:left="108"/>
              <w:rPr>
                <w:sz w:val="16"/>
              </w:rPr>
            </w:pPr>
            <w:r>
              <w:rPr>
                <w:sz w:val="16"/>
              </w:rPr>
              <w:t>Change point position</w:t>
            </w:r>
          </w:p>
        </w:tc>
        <w:tc>
          <w:tcPr>
            <w:tcW w:w="2412" w:type="dxa"/>
          </w:tcPr>
          <w:p>
            <w:pPr>
              <w:pStyle w:val="14"/>
              <w:spacing w:before="135"/>
              <w:ind w:left="108"/>
              <w:rPr>
                <w:sz w:val="16"/>
              </w:rPr>
            </w:pPr>
            <w:r>
              <w:rPr>
                <w:sz w:val="16"/>
              </w:rPr>
              <w:t>Slider changes from fast to slow</w:t>
            </w:r>
          </w:p>
        </w:tc>
        <w:tc>
          <w:tcPr>
            <w:tcW w:w="2587"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579" w:type="dxa"/>
          </w:tcPr>
          <w:p>
            <w:pPr>
              <w:pStyle w:val="14"/>
              <w:spacing w:before="135"/>
              <w:ind w:left="108"/>
              <w:rPr>
                <w:sz w:val="16"/>
              </w:rPr>
            </w:pPr>
            <w:r>
              <w:rPr>
                <w:sz w:val="16"/>
              </w:rPr>
              <w:t>Upper stop position</w:t>
            </w:r>
          </w:p>
        </w:tc>
        <w:tc>
          <w:tcPr>
            <w:tcW w:w="2412" w:type="dxa"/>
          </w:tcPr>
          <w:p>
            <w:pPr>
              <w:pStyle w:val="14"/>
              <w:spacing w:before="135"/>
              <w:ind w:left="108"/>
              <w:rPr>
                <w:sz w:val="16"/>
              </w:rPr>
            </w:pPr>
            <w:r>
              <w:rPr>
                <w:sz w:val="16"/>
              </w:rPr>
              <w:t>Maximum slider stroke</w:t>
            </w:r>
          </w:p>
        </w:tc>
        <w:tc>
          <w:tcPr>
            <w:tcW w:w="2587"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1579" w:type="dxa"/>
          </w:tcPr>
          <w:p>
            <w:pPr>
              <w:pStyle w:val="14"/>
              <w:spacing w:before="130"/>
              <w:ind w:left="108"/>
              <w:rPr>
                <w:sz w:val="16"/>
              </w:rPr>
            </w:pPr>
            <w:r>
              <w:rPr>
                <w:sz w:val="16"/>
              </w:rPr>
              <w:t>Clamping point correction</w:t>
            </w:r>
          </w:p>
        </w:tc>
        <w:tc>
          <w:tcPr>
            <w:tcW w:w="2412" w:type="dxa"/>
          </w:tcPr>
          <w:p>
            <w:pPr>
              <w:pStyle w:val="14"/>
              <w:spacing w:before="130"/>
              <w:ind w:left="108"/>
              <w:rPr>
                <w:sz w:val="16"/>
              </w:rPr>
            </w:pPr>
            <w:r>
              <w:rPr>
                <w:sz w:val="16"/>
              </w:rPr>
              <w:t>Compensate according to the position of the clamping point</w:t>
            </w:r>
          </w:p>
        </w:tc>
        <w:tc>
          <w:tcPr>
            <w:tcW w:w="2587" w:type="dxa"/>
          </w:tcPr>
          <w:p>
            <w:pPr>
              <w:pStyle w:val="14"/>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1579" w:type="dxa"/>
          </w:tcPr>
          <w:p>
            <w:pPr>
              <w:pStyle w:val="14"/>
              <w:rPr>
                <w:rFonts w:ascii="Arial"/>
                <w:sz w:val="16"/>
              </w:rPr>
            </w:pPr>
          </w:p>
          <w:p>
            <w:pPr>
              <w:pStyle w:val="14"/>
              <w:spacing w:before="8"/>
              <w:rPr>
                <w:rFonts w:ascii="Arial"/>
                <w:sz w:val="16"/>
              </w:rPr>
            </w:pPr>
          </w:p>
          <w:p>
            <w:pPr>
              <w:pStyle w:val="14"/>
              <w:ind w:left="108"/>
              <w:rPr>
                <w:sz w:val="16"/>
              </w:rPr>
            </w:pPr>
            <w:r>
              <w:rPr>
                <w:sz w:val="16"/>
              </w:rPr>
              <w:t>Pause time (pinch point)</w:t>
            </w:r>
          </w:p>
        </w:tc>
        <w:tc>
          <w:tcPr>
            <w:tcW w:w="2412" w:type="dxa"/>
          </w:tcPr>
          <w:p>
            <w:pPr>
              <w:pStyle w:val="14"/>
              <w:spacing w:before="10"/>
              <w:rPr>
                <w:rFonts w:ascii="Arial"/>
                <w:sz w:val="18"/>
              </w:rPr>
            </w:pPr>
          </w:p>
          <w:p>
            <w:pPr>
              <w:pStyle w:val="14"/>
              <w:spacing w:before="1" w:line="374" w:lineRule="auto"/>
              <w:ind w:left="108" w:right="95"/>
              <w:rPr>
                <w:sz w:val="16"/>
              </w:rPr>
            </w:pPr>
            <w:r>
              <w:rPr>
                <w:sz w:val="16"/>
              </w:rPr>
              <w:t>Stop time when the slider changes from slow down to clamping the workpiece</w:t>
            </w:r>
          </w:p>
        </w:tc>
        <w:tc>
          <w:tcPr>
            <w:tcW w:w="2587" w:type="dxa"/>
          </w:tcPr>
          <w:p>
            <w:pPr>
              <w:pStyle w:val="14"/>
              <w:spacing w:before="57" w:line="374" w:lineRule="auto"/>
              <w:ind w:left="108" w:right="41"/>
              <w:rPr>
                <w:sz w:val="16"/>
              </w:rPr>
            </w:pPr>
            <w:r>
              <w:rPr>
                <w:sz w:val="16"/>
              </w:rPr>
              <w:t>After the X axis concession position is completed (or after the pause time) continue to slow down, if the pause</w:t>
            </w:r>
          </w:p>
          <w:p>
            <w:pPr>
              <w:pStyle w:val="14"/>
              <w:spacing w:before="1"/>
              <w:ind w:left="108"/>
              <w:rPr>
                <w:sz w:val="16"/>
              </w:rPr>
            </w:pPr>
            <w:r>
              <w:rPr>
                <w:sz w:val="16"/>
              </w:rPr>
              <w:t>The time is set to 0 and will slow down and bend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1579" w:type="dxa"/>
          </w:tcPr>
          <w:p>
            <w:pPr>
              <w:pStyle w:val="14"/>
              <w:rPr>
                <w:rFonts w:ascii="Arial"/>
                <w:sz w:val="16"/>
              </w:rPr>
            </w:pPr>
          </w:p>
          <w:p>
            <w:pPr>
              <w:pStyle w:val="14"/>
              <w:spacing w:before="10"/>
              <w:rPr>
                <w:rFonts w:ascii="Arial"/>
                <w:sz w:val="16"/>
              </w:rPr>
            </w:pPr>
          </w:p>
          <w:p>
            <w:pPr>
              <w:pStyle w:val="14"/>
              <w:ind w:left="108"/>
              <w:rPr>
                <w:sz w:val="16"/>
              </w:rPr>
            </w:pPr>
            <w:r>
              <w:rPr>
                <w:sz w:val="16"/>
              </w:rPr>
              <w:t>Pause time (quick turn slow)</w:t>
            </w:r>
          </w:p>
        </w:tc>
        <w:tc>
          <w:tcPr>
            <w:tcW w:w="2412" w:type="dxa"/>
          </w:tcPr>
          <w:p>
            <w:pPr>
              <w:pStyle w:val="14"/>
              <w:spacing w:before="10"/>
              <w:rPr>
                <w:rFonts w:ascii="Arial"/>
                <w:sz w:val="18"/>
              </w:rPr>
            </w:pPr>
          </w:p>
          <w:p>
            <w:pPr>
              <w:pStyle w:val="14"/>
              <w:spacing w:line="374" w:lineRule="auto"/>
              <w:ind w:left="108" w:right="34"/>
              <w:rPr>
                <w:sz w:val="16"/>
              </w:rPr>
            </w:pPr>
            <w:r>
              <w:rPr>
                <w:sz w:val="16"/>
              </w:rPr>
              <w:t>The pause time of the slider from fast down to slow down</w:t>
            </w:r>
          </w:p>
        </w:tc>
        <w:tc>
          <w:tcPr>
            <w:tcW w:w="2587" w:type="dxa"/>
          </w:tcPr>
          <w:p>
            <w:pPr>
              <w:pStyle w:val="14"/>
              <w:spacing w:before="56"/>
              <w:ind w:left="108"/>
              <w:rPr>
                <w:sz w:val="16"/>
              </w:rPr>
            </w:pPr>
            <w:r>
              <w:rPr>
                <w:sz w:val="16"/>
              </w:rPr>
              <w:t>After this pause, slow down if</w:t>
            </w:r>
          </w:p>
          <w:p>
            <w:pPr>
              <w:pStyle w:val="14"/>
              <w:spacing w:before="2" w:line="320" w:lineRule="atLeast"/>
              <w:ind w:left="108" w:right="41"/>
              <w:rPr>
                <w:sz w:val="16"/>
              </w:rPr>
            </w:pPr>
            <w:r>
              <w:rPr>
                <w:sz w:val="16"/>
              </w:rPr>
              <w:t>The pause time is set to 0, and the slider moves down quickly and slowly</w:t>
            </w:r>
          </w:p>
        </w:tc>
      </w:tr>
    </w:tbl>
    <w:p>
      <w:pPr>
        <w:spacing w:after="0" w:line="320" w:lineRule="atLeast"/>
        <w:rPr>
          <w:sz w:val="16"/>
        </w:rPr>
        <w:sectPr>
          <w:pgSz w:w="8340" w:h="11850"/>
          <w:pgMar w:top="640" w:right="200" w:bottom="580" w:left="420" w:header="425" w:footer="396" w:gutter="0"/>
        </w:sectPr>
      </w:pPr>
    </w:p>
    <w:p>
      <w:pPr>
        <w:pStyle w:val="6"/>
        <w:spacing w:before="10"/>
        <w:rPr>
          <w:rFonts w:ascii="Arial"/>
          <w:sz w:val="3"/>
        </w:rPr>
      </w:pPr>
      <w:r>
        <w:drawing>
          <wp:anchor distT="0" distB="0" distL="0" distR="0" simplePos="0" relativeHeight="249945088" behindDoc="1" locked="0" layoutInCell="1" allowOverlap="1">
            <wp:simplePos x="0" y="0"/>
            <wp:positionH relativeFrom="page">
              <wp:posOffset>1308735</wp:posOffset>
            </wp:positionH>
            <wp:positionV relativeFrom="page">
              <wp:posOffset>6685280</wp:posOffset>
            </wp:positionV>
            <wp:extent cx="161290" cy="161290"/>
            <wp:effectExtent l="0" t="0" r="0" b="0"/>
            <wp:wrapNone/>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jpeg"/>
                    <pic:cNvPicPr>
                      <a:picLocks noChangeAspect="1"/>
                    </pic:cNvPicPr>
                  </pic:nvPicPr>
                  <pic:blipFill>
                    <a:blip r:embed="rId32" cstate="print"/>
                    <a:stretch>
                      <a:fillRect/>
                    </a:stretch>
                  </pic:blipFill>
                  <pic:spPr>
                    <a:xfrm>
                      <a:off x="0" y="0"/>
                      <a:ext cx="161544" cy="161544"/>
                    </a:xfrm>
                    <a:prstGeom prst="rect">
                      <a:avLst/>
                    </a:prstGeom>
                  </pic:spPr>
                </pic:pic>
              </a:graphicData>
            </a:graphic>
          </wp:anchor>
        </w:drawing>
      </w:r>
    </w:p>
    <w:p>
      <w:pPr>
        <w:pStyle w:val="6"/>
        <w:spacing w:line="20" w:lineRule="exact"/>
        <w:ind w:left="227"/>
        <w:rPr>
          <w:rFonts w:ascii="Arial"/>
          <w:sz w:val="2"/>
        </w:rPr>
      </w:pPr>
      <w:r>
        <w:rPr>
          <w:rFonts w:ascii="Arial"/>
          <w:sz w:val="2"/>
        </w:rPr>
        <mc:AlternateContent>
          <mc:Choice Requires="wpg">
            <w:drawing>
              <wp:inline distT="0" distB="0" distL="114300" distR="114300">
                <wp:extent cx="4464050" cy="6350"/>
                <wp:effectExtent l="0" t="0" r="0" b="0"/>
                <wp:docPr id="56" name="组合 10"/>
                <wp:cNvGraphicFramePr/>
                <a:graphic xmlns:a="http://schemas.openxmlformats.org/drawingml/2006/main">
                  <a:graphicData uri="http://schemas.microsoft.com/office/word/2010/wordprocessingGroup">
                    <wpg:wgp>
                      <wpg:cNvGrpSpPr/>
                      <wpg:grpSpPr>
                        <a:xfrm>
                          <a:off x="0" y="0"/>
                          <a:ext cx="4464050" cy="6350"/>
                          <a:chOff x="0" y="0"/>
                          <a:chExt cx="7030" cy="10"/>
                        </a:xfrm>
                      </wpg:grpSpPr>
                      <wps:wsp>
                        <wps:cNvPr id="54" name="直线 11"/>
                        <wps:cNvSpPr/>
                        <wps:spPr>
                          <a:xfrm>
                            <a:off x="0" y="5"/>
                            <a:ext cx="703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10" o:spid="_x0000_s1026" o:spt="203" style="height:0.5pt;width:351.5pt;" coordsize="7030,10" o:gfxdata="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wAmwtMAAAADAQAADwAAAAAAAAABACAA&#10;AAAiAAAAZHJzL2Rvd25yZXYueG1sUEsBAhQAFAAAAAgAh07iQGj1RwVLAgAAAgUAAA4AAAAAAAAA&#10;AQAgAAAAIgEAAGRycy9lMm9Eb2MueG1sUEsFBgAAAAAGAAYAWQEAAN8FAAAAAA==&#10;">
                <o:lock v:ext="edit" aspectratio="f"/>
                <v:line id="直线 11" o:spid="_x0000_s1026" o:spt="20" style="position:absolute;left:0;top:5;height:0;width:7030;" filled="f" stroked="t" coordsize="21600,21600" o:gfxdata="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pMtS/&#10;AAAA2wAAAA8AAAAAAAAAAQAgAAAAIgAAAGRycy9kb3ducmV2LnhtbFBLAQIUABQAAAAIAIdO4kAz&#10;LwWeOwAAADkAAAAQAAAAAAAAAAEAIAAAAA4BAABkcnMvc2hhcGV4bWwueG1sUEsFBgAAAAAGAAYA&#10;WwEAALgDAAAAAA==&#10;">
                  <v:fill on="f" focussize="0,0"/>
                  <v:stroke weight="0.48pt" color="#000000" joinstyle="round"/>
                  <v:imagedata o:title=""/>
                  <o:lock v:ext="edit" aspectratio="f"/>
                </v:line>
                <w10:wrap type="none"/>
                <w10:anchorlock/>
              </v:group>
            </w:pict>
          </mc:Fallback>
        </mc:AlternateContent>
      </w:r>
    </w:p>
    <w:p>
      <w:pPr>
        <w:pStyle w:val="3"/>
        <w:numPr>
          <w:ilvl w:val="1"/>
          <w:numId w:val="4"/>
        </w:numPr>
        <w:tabs>
          <w:tab w:val="left" w:pos="871"/>
          <w:tab w:val="left" w:pos="872"/>
        </w:tabs>
        <w:spacing w:before="18" w:after="0" w:line="240" w:lineRule="auto"/>
        <w:ind w:left="871" w:right="0" w:hanging="640"/>
        <w:jc w:val="left"/>
      </w:pPr>
      <w:bookmarkStart w:id="13" w:name="1.2参数设置"/>
      <w:bookmarkEnd w:id="13"/>
      <w:bookmarkStart w:id="14" w:name="1.2参数设置"/>
      <w:bookmarkEnd w:id="14"/>
      <w:r>
        <w:t>Parameter Settings</w:t>
      </w:r>
    </w:p>
    <w:p>
      <w:pPr>
        <w:pStyle w:val="6"/>
        <w:spacing w:before="7"/>
        <w:rPr>
          <w:rFonts w:ascii="黑体"/>
          <w:sz w:val="37"/>
        </w:rPr>
      </w:pPr>
    </w:p>
    <w:p>
      <w:pPr>
        <w:pStyle w:val="6"/>
        <w:ind w:left="871"/>
      </w:pPr>
      <w:bookmarkStart w:id="15" w:name="在编程主页面点击菜单图标，在弹出的菜单中选择“参数设置”进入参数设置页面。"/>
      <w:bookmarkEnd w:id="15"/>
      <w:r>
        <w:rPr>
          <w:spacing w:val="-1"/>
          <w:w w:val="100"/>
        </w:rPr>
        <w:drawing>
          <wp:inline distT="0" distB="0" distL="0" distR="0">
            <wp:extent cx="210185" cy="228600"/>
            <wp:effectExtent l="0" t="0" r="0" b="0"/>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jpeg"/>
                    <pic:cNvPicPr>
                      <a:picLocks noChangeAspect="1"/>
                    </pic:cNvPicPr>
                  </pic:nvPicPr>
                  <pic:blipFill>
                    <a:blip r:embed="rId33" cstate="print"/>
                    <a:stretch>
                      <a:fillRect/>
                    </a:stretch>
                  </pic:blipFill>
                  <pic:spPr>
                    <a:xfrm>
                      <a:off x="0" y="0"/>
                      <a:ext cx="210312" cy="228600"/>
                    </a:xfrm>
                    <a:prstGeom prst="rect">
                      <a:avLst/>
                    </a:prstGeom>
                  </pic:spPr>
                </pic:pic>
              </a:graphicData>
            </a:graphic>
          </wp:inline>
        </w:drawing>
      </w:r>
      <w:r>
        <w:rPr>
          <w:b/>
        </w:rPr>
        <w:t>Click on the menu icon on the main page of the program, and select "parameter settings" in the pop-up menu to enter the parameter settings page.</w:t>
      </w:r>
    </w:p>
    <w:p>
      <w:pPr>
        <w:pStyle w:val="6"/>
        <w:spacing w:before="5"/>
        <w:rPr>
          <w:sz w:val="25"/>
        </w:rPr>
      </w:pPr>
      <w:r>
        <w:drawing>
          <wp:anchor distT="0" distB="0" distL="0" distR="0" simplePos="0" relativeHeight="1024" behindDoc="0" locked="0" layoutInCell="1" allowOverlap="1">
            <wp:simplePos x="0" y="0"/>
            <wp:positionH relativeFrom="page">
              <wp:posOffset>845185</wp:posOffset>
            </wp:positionH>
            <wp:positionV relativeFrom="paragraph">
              <wp:posOffset>231140</wp:posOffset>
            </wp:positionV>
            <wp:extent cx="3345815" cy="1962785"/>
            <wp:effectExtent l="0" t="0" r="0" b="0"/>
            <wp:wrapTopAndBottom/>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8.jpeg"/>
                    <pic:cNvPicPr>
                      <a:picLocks noChangeAspect="1"/>
                    </pic:cNvPicPr>
                  </pic:nvPicPr>
                  <pic:blipFill>
                    <a:blip r:embed="rId34" cstate="print"/>
                    <a:stretch>
                      <a:fillRect/>
                    </a:stretch>
                  </pic:blipFill>
                  <pic:spPr>
                    <a:xfrm>
                      <a:off x="0" y="0"/>
                      <a:ext cx="3346130" cy="1962531"/>
                    </a:xfrm>
                    <a:prstGeom prst="rect">
                      <a:avLst/>
                    </a:prstGeom>
                  </pic:spPr>
                </pic:pic>
              </a:graphicData>
            </a:graphic>
          </wp:anchor>
        </w:drawing>
      </w:r>
    </w:p>
    <w:p>
      <w:pPr>
        <w:pStyle w:val="6"/>
        <w:spacing w:before="132"/>
        <w:ind w:left="911"/>
      </w:pPr>
      <w:r>
        <w:t>You can configure the operation parameters on this page, please refer to the following steps for parameter setting.</w:t>
      </w:r>
    </w:p>
    <w:p>
      <w:pPr>
        <w:pStyle w:val="6"/>
        <w:spacing w:before="7"/>
        <w:rPr>
          <w:sz w:val="13"/>
        </w:rPr>
      </w:pPr>
    </w:p>
    <w:p>
      <w:pPr>
        <w:pStyle w:val="6"/>
        <w:ind w:left="911"/>
      </w:pPr>
      <w:r>
        <w:t>1. can choose YV1~YV5 valve output configuration, interface language, working mode on the main page of parameter setting.</w:t>
      </w:r>
    </w:p>
    <w:p>
      <w:pPr>
        <w:pStyle w:val="6"/>
        <w:spacing w:before="8"/>
        <w:rPr>
          <w:sz w:val="13"/>
        </w:rPr>
      </w:pPr>
    </w:p>
    <w:p>
      <w:pPr>
        <w:pStyle w:val="13"/>
        <w:numPr>
          <w:ilvl w:val="0"/>
          <w:numId w:val="5"/>
        </w:numPr>
        <w:tabs>
          <w:tab w:val="left" w:pos="1085"/>
        </w:tabs>
        <w:spacing w:before="0" w:after="0" w:line="240" w:lineRule="auto"/>
        <w:ind w:left="1084" w:right="0" w:hanging="174"/>
        <w:jc w:val="left"/>
        <w:rPr>
          <w:sz w:val="16"/>
        </w:rPr>
      </w:pPr>
      <w:r>
        <w:rPr>
          <w:sz w:val="16"/>
        </w:rPr>
        <w:t>Sliders have four motion states: fast down, slow down, return, pressure relief</w:t>
      </w:r>
    </w:p>
    <w:p>
      <w:pPr>
        <w:pStyle w:val="6"/>
        <w:spacing w:before="10"/>
        <w:rPr>
          <w:sz w:val="13"/>
        </w:rPr>
      </w:pPr>
    </w:p>
    <w:p>
      <w:pPr>
        <w:pStyle w:val="6"/>
        <w:ind w:left="911"/>
      </w:pPr>
      <w:r>
        <w:t>Different models of 4 motion state output may be different, so here to output configuration (YV1~YV5).</w:t>
      </w:r>
    </w:p>
    <w:p>
      <w:pPr>
        <w:pStyle w:val="6"/>
        <w:spacing w:before="7"/>
        <w:rPr>
          <w:sz w:val="13"/>
        </w:rPr>
      </w:pPr>
    </w:p>
    <w:p>
      <w:pPr>
        <w:pStyle w:val="13"/>
        <w:numPr>
          <w:ilvl w:val="0"/>
          <w:numId w:val="5"/>
        </w:numPr>
        <w:tabs>
          <w:tab w:val="left" w:pos="1085"/>
        </w:tabs>
        <w:spacing w:before="0" w:after="0" w:line="240" w:lineRule="auto"/>
        <w:ind w:left="1084" w:right="0" w:hanging="174"/>
        <w:jc w:val="left"/>
        <w:rPr>
          <w:sz w:val="16"/>
        </w:rPr>
      </w:pPr>
      <w:r>
        <w:rPr>
          <w:b/>
          <w:color w:val="252525"/>
          <w:sz w:val="16"/>
        </w:rPr>
        <w:t>Interface Language Selection: Chinese and EN (English) Optional</w:t>
      </w:r>
    </w:p>
    <w:p>
      <w:pPr>
        <w:pStyle w:val="6"/>
        <w:spacing w:before="8"/>
      </w:pPr>
    </w:p>
    <w:p>
      <w:pPr>
        <w:pStyle w:val="13"/>
        <w:numPr>
          <w:ilvl w:val="0"/>
          <w:numId w:val="5"/>
        </w:numPr>
        <w:tabs>
          <w:tab w:val="left" w:pos="1085"/>
        </w:tabs>
        <w:spacing w:before="1" w:after="0" w:line="240" w:lineRule="auto"/>
        <w:ind w:left="1084" w:right="0" w:hanging="174"/>
        <w:jc w:val="left"/>
        <w:rPr>
          <w:sz w:val="16"/>
        </w:rPr>
      </w:pPr>
      <w:r>
        <w:drawing>
          <wp:anchor distT="0" distB="0" distL="0" distR="0" simplePos="0" relativeHeight="251672576" behindDoc="0" locked="0" layoutInCell="1" allowOverlap="1">
            <wp:simplePos x="0" y="0"/>
            <wp:positionH relativeFrom="page">
              <wp:posOffset>2837180</wp:posOffset>
            </wp:positionH>
            <wp:positionV relativeFrom="paragraph">
              <wp:posOffset>635</wp:posOffset>
            </wp:positionV>
            <wp:extent cx="179705" cy="179705"/>
            <wp:effectExtent l="0" t="0" r="0" b="0"/>
            <wp:wrapNone/>
            <wp:docPr id="3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6.jpeg"/>
                    <pic:cNvPicPr>
                      <a:picLocks noChangeAspect="1"/>
                    </pic:cNvPicPr>
                  </pic:nvPicPr>
                  <pic:blipFill>
                    <a:blip r:embed="rId32" cstate="print"/>
                    <a:stretch>
                      <a:fillRect/>
                    </a:stretch>
                  </pic:blipFill>
                  <pic:spPr>
                    <a:xfrm>
                      <a:off x="0" y="0"/>
                      <a:ext cx="179831" cy="179831"/>
                    </a:xfrm>
                    <a:prstGeom prst="rect">
                      <a:avLst/>
                    </a:prstGeom>
                  </pic:spPr>
                </pic:pic>
              </a:graphicData>
            </a:graphic>
          </wp:anchor>
        </w:drawing>
      </w:r>
      <w:r>
        <w:rPr>
          <w:b/>
          <w:color w:val="252525"/>
          <w:sz w:val="16"/>
        </w:rPr>
        <w:t>Working mode selection: click, single, continuous</w:t>
      </w:r>
      <w:r>
        <w:rPr>
          <w:spacing w:val="-3"/>
          <w:w w:val="100"/>
          <w:sz w:val="16"/>
        </w:rPr>
        <w:drawing>
          <wp:inline distT="0" distB="0" distL="0" distR="0">
            <wp:extent cx="179705" cy="179705"/>
            <wp:effectExtent l="0" t="0" r="0" b="0"/>
            <wp:docPr id="3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9.jpeg"/>
                    <pic:cNvPicPr>
                      <a:picLocks noChangeAspect="1"/>
                    </pic:cNvPicPr>
                  </pic:nvPicPr>
                  <pic:blipFill>
                    <a:blip r:embed="rId35" cstate="print"/>
                    <a:stretch>
                      <a:fillRect/>
                    </a:stretch>
                  </pic:blipFill>
                  <pic:spPr>
                    <a:xfrm>
                      <a:off x="0" y="0"/>
                      <a:ext cx="179831" cy="179831"/>
                    </a:xfrm>
                    <a:prstGeom prst="rect">
                      <a:avLst/>
                    </a:prstGeom>
                  </pic:spPr>
                </pic:pic>
              </a:graphicData>
            </a:graphic>
          </wp:inline>
        </w:drawing>
      </w:r>
      <w:r>
        <w:rPr>
          <w:spacing w:val="-1"/>
          <w:w w:val="100"/>
          <w:sz w:val="16"/>
        </w:rPr>
        <w:drawing>
          <wp:inline distT="0" distB="0" distL="0" distR="0">
            <wp:extent cx="176530" cy="176530"/>
            <wp:effectExtent l="0" t="0" r="0" b="0"/>
            <wp:docPr id="4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0.jpeg"/>
                    <pic:cNvPicPr>
                      <a:picLocks noChangeAspect="1"/>
                    </pic:cNvPicPr>
                  </pic:nvPicPr>
                  <pic:blipFill>
                    <a:blip r:embed="rId36" cstate="print"/>
                    <a:stretch>
                      <a:fillRect/>
                    </a:stretch>
                  </pic:blipFill>
                  <pic:spPr>
                    <a:xfrm>
                      <a:off x="0" y="0"/>
                      <a:ext cx="176783" cy="176783"/>
                    </a:xfrm>
                    <a:prstGeom prst="rect">
                      <a:avLst/>
                    </a:prstGeom>
                  </pic:spPr>
                </pic:pic>
              </a:graphicData>
            </a:graphic>
          </wp:inline>
        </w:drawing>
      </w:r>
    </w:p>
    <w:p>
      <w:pPr>
        <w:pStyle w:val="6"/>
        <w:spacing w:before="12"/>
        <w:rPr>
          <w:sz w:val="9"/>
        </w:rPr>
      </w:pPr>
    </w:p>
    <w:p>
      <w:pPr>
        <w:pStyle w:val="6"/>
        <w:spacing w:before="86" w:after="58"/>
        <w:ind w:left="911"/>
      </w:pPr>
      <w:r>
        <w:drawing>
          <wp:anchor distT="0" distB="0" distL="0" distR="0" simplePos="0" relativeHeight="249943040" behindDoc="1" locked="0" layoutInCell="1" allowOverlap="1">
            <wp:simplePos x="0" y="0"/>
            <wp:positionH relativeFrom="page">
              <wp:posOffset>1308735</wp:posOffset>
            </wp:positionH>
            <wp:positionV relativeFrom="paragraph">
              <wp:posOffset>645795</wp:posOffset>
            </wp:positionV>
            <wp:extent cx="161290" cy="161290"/>
            <wp:effectExtent l="0" t="0" r="0" b="0"/>
            <wp:wrapNone/>
            <wp:docPr id="4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9.jpeg"/>
                    <pic:cNvPicPr>
                      <a:picLocks noChangeAspect="1"/>
                    </pic:cNvPicPr>
                  </pic:nvPicPr>
                  <pic:blipFill>
                    <a:blip r:embed="rId35" cstate="print"/>
                    <a:stretch>
                      <a:fillRect/>
                    </a:stretch>
                  </pic:blipFill>
                  <pic:spPr>
                    <a:xfrm>
                      <a:off x="0" y="0"/>
                      <a:ext cx="161544" cy="161544"/>
                    </a:xfrm>
                    <a:prstGeom prst="rect">
                      <a:avLst/>
                    </a:prstGeom>
                  </pic:spPr>
                </pic:pic>
              </a:graphicData>
            </a:graphic>
          </wp:anchor>
        </w:drawing>
      </w:r>
      <w:r>
        <w:drawing>
          <wp:anchor distT="0" distB="0" distL="0" distR="0" simplePos="0" relativeHeight="249944064" behindDoc="1" locked="0" layoutInCell="1" allowOverlap="1">
            <wp:simplePos x="0" y="0"/>
            <wp:positionH relativeFrom="page">
              <wp:posOffset>1308735</wp:posOffset>
            </wp:positionH>
            <wp:positionV relativeFrom="paragraph">
              <wp:posOffset>1162685</wp:posOffset>
            </wp:positionV>
            <wp:extent cx="159385" cy="159385"/>
            <wp:effectExtent l="0" t="0" r="0" b="0"/>
            <wp:wrapNone/>
            <wp:docPr id="45"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0.jpeg"/>
                    <pic:cNvPicPr>
                      <a:picLocks noChangeAspect="1"/>
                    </pic:cNvPicPr>
                  </pic:nvPicPr>
                  <pic:blipFill>
                    <a:blip r:embed="rId36" cstate="print"/>
                    <a:stretch>
                      <a:fillRect/>
                    </a:stretch>
                  </pic:blipFill>
                  <pic:spPr>
                    <a:xfrm>
                      <a:off x="0" y="0"/>
                      <a:ext cx="159448" cy="159448"/>
                    </a:xfrm>
                    <a:prstGeom prst="rect">
                      <a:avLst/>
                    </a:prstGeom>
                  </pic:spPr>
                </pic:pic>
              </a:graphicData>
            </a:graphic>
          </wp:anchor>
        </w:drawing>
      </w:r>
      <w:r>
        <w:t>Table 1-3 Working patterns</w:t>
      </w:r>
    </w:p>
    <w:tbl>
      <w:tblPr>
        <w:tblStyle w:val="10"/>
        <w:tblW w:w="0" w:type="auto"/>
        <w:tblInd w:w="8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7"/>
        <w:gridCol w:w="54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37" w:type="dxa"/>
            <w:shd w:val="clear" w:color="auto" w:fill="DFDFDF"/>
          </w:tcPr>
          <w:p>
            <w:pPr>
              <w:pStyle w:val="14"/>
              <w:spacing w:before="56"/>
              <w:ind w:right="446"/>
              <w:jc w:val="right"/>
              <w:rPr>
                <w:b/>
                <w:sz w:val="16"/>
              </w:rPr>
            </w:pPr>
            <w:r>
              <w:rPr>
                <w:b/>
                <w:sz w:val="16"/>
              </w:rPr>
              <w:t>Mode</w:t>
            </w:r>
          </w:p>
        </w:tc>
        <w:tc>
          <w:tcPr>
            <w:tcW w:w="5471" w:type="dxa"/>
            <w:shd w:val="clear" w:color="auto" w:fill="DFDFDF"/>
          </w:tcPr>
          <w:p>
            <w:pPr>
              <w:pStyle w:val="14"/>
              <w:spacing w:before="56"/>
              <w:ind w:left="2555" w:right="2544"/>
              <w:jc w:val="center"/>
              <w:rPr>
                <w:b/>
                <w:sz w:val="16"/>
              </w:rPr>
            </w:pPr>
            <w:r>
              <w:rPr>
                <w:b/>
                <w:sz w:val="16"/>
              </w:rPr>
              <w:t>Note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1237" w:type="dxa"/>
          </w:tcPr>
          <w:p>
            <w:pPr>
              <w:pStyle w:val="14"/>
              <w:rPr>
                <w:sz w:val="16"/>
              </w:rPr>
            </w:pPr>
          </w:p>
          <w:p>
            <w:pPr>
              <w:pStyle w:val="14"/>
              <w:spacing w:before="1"/>
              <w:rPr>
                <w:sz w:val="17"/>
              </w:rPr>
            </w:pPr>
          </w:p>
          <w:p>
            <w:pPr>
              <w:pStyle w:val="14"/>
              <w:ind w:right="477"/>
              <w:jc w:val="right"/>
              <w:rPr>
                <w:sz w:val="16"/>
              </w:rPr>
            </w:pPr>
            <w:r>
              <w:rPr>
                <w:sz w:val="16"/>
              </w:rPr>
              <w:t>Point mode</w:t>
            </w:r>
          </w:p>
        </w:tc>
        <w:tc>
          <w:tcPr>
            <w:tcW w:w="5471" w:type="dxa"/>
          </w:tcPr>
          <w:p>
            <w:pPr>
              <w:pStyle w:val="14"/>
              <w:spacing w:before="12" w:line="297" w:lineRule="auto"/>
              <w:ind w:left="107" w:right="94"/>
              <w:rPr>
                <w:sz w:val="16"/>
              </w:rPr>
            </w:pPr>
            <w:r>
              <w:rPr>
                <w:spacing w:val="2"/>
                <w:w w:val="100"/>
                <w:sz w:val="16"/>
              </w:rPr>
              <w:drawing>
                <wp:inline distT="0" distB="0" distL="0" distR="0">
                  <wp:extent cx="257175" cy="158115"/>
                  <wp:effectExtent l="0" t="0" r="0" b="0"/>
                  <wp:docPr id="4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1.jpeg"/>
                          <pic:cNvPicPr>
                            <a:picLocks noChangeAspect="1"/>
                          </pic:cNvPicPr>
                        </pic:nvPicPr>
                        <pic:blipFill>
                          <a:blip r:embed="rId37" cstate="print"/>
                          <a:stretch>
                            <a:fillRect/>
                          </a:stretch>
                        </pic:blipFill>
                        <pic:spPr>
                          <a:xfrm>
                            <a:off x="0" y="0"/>
                            <a:ext cx="257556" cy="158495"/>
                          </a:xfrm>
                          <a:prstGeom prst="rect">
                            <a:avLst/>
                          </a:prstGeom>
                        </pic:spPr>
                      </pic:pic>
                    </a:graphicData>
                  </a:graphic>
                </wp:inline>
              </w:drawing>
            </w:r>
            <w:r>
              <w:rPr>
                <w:sz w:val="16"/>
              </w:rPr>
              <w:t>Click (or step down once) to start the program, step down the slider and stop. Step on the slider to move up, release and stop; when released above the change point X the rear gear of the shaft</w:t>
            </w:r>
          </w:p>
          <w:p>
            <w:pPr>
              <w:pStyle w:val="14"/>
              <w:spacing w:before="77"/>
              <w:ind w:left="107"/>
              <w:rPr>
                <w:sz w:val="16"/>
              </w:rPr>
            </w:pPr>
            <w:r>
              <w:rPr>
                <w:sz w:val="16"/>
              </w:rPr>
              <w:t>Material back to the original, easy to bend the same step again. Support system automatic step change in point mode.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237" w:type="dxa"/>
          </w:tcPr>
          <w:p>
            <w:pPr>
              <w:pStyle w:val="14"/>
              <w:spacing w:before="4"/>
              <w:rPr>
                <w:sz w:val="20"/>
              </w:rPr>
            </w:pPr>
          </w:p>
          <w:p>
            <w:pPr>
              <w:pStyle w:val="14"/>
              <w:ind w:right="477"/>
              <w:jc w:val="right"/>
              <w:rPr>
                <w:sz w:val="16"/>
              </w:rPr>
            </w:pPr>
            <w:r>
              <w:rPr>
                <w:sz w:val="16"/>
              </w:rPr>
              <w:t>Single Mode</w:t>
            </w:r>
          </w:p>
        </w:tc>
        <w:tc>
          <w:tcPr>
            <w:tcW w:w="5471" w:type="dxa"/>
          </w:tcPr>
          <w:p>
            <w:pPr>
              <w:pStyle w:val="14"/>
              <w:spacing w:before="11" w:line="270" w:lineRule="atLeast"/>
              <w:ind w:left="107" w:right="94"/>
              <w:rPr>
                <w:sz w:val="16"/>
              </w:rPr>
            </w:pPr>
            <w:r>
              <w:rPr>
                <w:spacing w:val="2"/>
                <w:w w:val="100"/>
                <w:sz w:val="16"/>
              </w:rPr>
              <w:drawing>
                <wp:inline distT="0" distB="0" distL="0" distR="0">
                  <wp:extent cx="257175" cy="158115"/>
                  <wp:effectExtent l="0" t="0" r="0" b="0"/>
                  <wp:docPr id="4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1.jpeg"/>
                          <pic:cNvPicPr>
                            <a:picLocks noChangeAspect="1"/>
                          </pic:cNvPicPr>
                        </pic:nvPicPr>
                        <pic:blipFill>
                          <a:blip r:embed="rId37" cstate="print"/>
                          <a:stretch>
                            <a:fillRect/>
                          </a:stretch>
                        </pic:blipFill>
                        <pic:spPr>
                          <a:xfrm>
                            <a:off x="0" y="0"/>
                            <a:ext cx="257556" cy="158496"/>
                          </a:xfrm>
                          <a:prstGeom prst="rect">
                            <a:avLst/>
                          </a:prstGeom>
                        </pic:spPr>
                      </pic:pic>
                    </a:graphicData>
                  </a:graphic>
                </wp:inline>
              </w:drawing>
            </w:r>
            <w:r>
              <w:rPr>
                <w:sz w:val="16"/>
              </w:rPr>
              <w:t>Click (or step down once) to start the program, step down, the slider moves down and presses down to the end, automatically return after the pressure holding time arrives, and enter the next step.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1237" w:type="dxa"/>
          </w:tcPr>
          <w:p>
            <w:pPr>
              <w:pStyle w:val="14"/>
              <w:rPr>
                <w:sz w:val="16"/>
              </w:rPr>
            </w:pPr>
          </w:p>
          <w:p>
            <w:pPr>
              <w:pStyle w:val="14"/>
              <w:spacing w:before="1"/>
              <w:rPr>
                <w:sz w:val="17"/>
              </w:rPr>
            </w:pPr>
          </w:p>
          <w:p>
            <w:pPr>
              <w:pStyle w:val="14"/>
              <w:ind w:right="477"/>
              <w:jc w:val="right"/>
              <w:rPr>
                <w:sz w:val="16"/>
              </w:rPr>
            </w:pPr>
            <w:r>
              <w:rPr>
                <w:sz w:val="16"/>
              </w:rPr>
              <w:t>Continuous mode</w:t>
            </w:r>
          </w:p>
        </w:tc>
        <w:tc>
          <w:tcPr>
            <w:tcW w:w="5471" w:type="dxa"/>
          </w:tcPr>
          <w:p>
            <w:pPr>
              <w:pStyle w:val="14"/>
              <w:spacing w:before="19" w:line="304" w:lineRule="auto"/>
              <w:ind w:left="107" w:right="92"/>
              <w:rPr>
                <w:sz w:val="16"/>
              </w:rPr>
            </w:pPr>
            <w:r>
              <w:rPr>
                <w:spacing w:val="-1"/>
                <w:w w:val="100"/>
                <w:sz w:val="16"/>
              </w:rPr>
              <w:drawing>
                <wp:inline distT="0" distB="0" distL="0" distR="0">
                  <wp:extent cx="241935" cy="149225"/>
                  <wp:effectExtent l="0" t="0" r="0" b="0"/>
                  <wp:docPr id="5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1.jpeg"/>
                          <pic:cNvPicPr>
                            <a:picLocks noChangeAspect="1"/>
                          </pic:cNvPicPr>
                        </pic:nvPicPr>
                        <pic:blipFill>
                          <a:blip r:embed="rId37" cstate="print"/>
                          <a:stretch>
                            <a:fillRect/>
                          </a:stretch>
                        </pic:blipFill>
                        <pic:spPr>
                          <a:xfrm>
                            <a:off x="0" y="0"/>
                            <a:ext cx="242316" cy="149352"/>
                          </a:xfrm>
                          <a:prstGeom prst="rect">
                            <a:avLst/>
                          </a:prstGeom>
                        </pic:spPr>
                      </pic:pic>
                    </a:graphicData>
                  </a:graphic>
                </wp:inline>
              </w:drawing>
            </w:r>
            <w:r>
              <w:rPr>
                <w:sz w:val="16"/>
              </w:rPr>
              <w:t>Click (or step down once) to start the program, step down, the slider moves down and presses down to the end, the pressure holding time arrives automatically return, enter the next step, so cycle until all steps are in place</w:t>
            </w:r>
          </w:p>
          <w:p>
            <w:pPr>
              <w:pStyle w:val="14"/>
              <w:spacing w:before="75"/>
              <w:ind w:left="107"/>
              <w:rPr>
                <w:sz w:val="16"/>
              </w:rPr>
            </w:pPr>
            <w:r>
              <w:rPr>
                <w:sz w:val="16"/>
              </w:rPr>
              <w:t>The number of artifacts is finished. In continuous mode, you can set continuous intervals on more data settings pages</w:t>
            </w:r>
          </w:p>
        </w:tc>
      </w:tr>
    </w:tbl>
    <w:p>
      <w:pPr>
        <w:spacing w:after="0"/>
        <w:rPr>
          <w:sz w:val="16"/>
        </w:rPr>
        <w:sectPr>
          <w:headerReference r:id="rId7" w:type="default"/>
          <w:pgSz w:w="8340" w:h="11850"/>
          <w:pgMar w:top="600" w:right="200" w:bottom="580" w:left="420" w:header="405" w:footer="396" w:gutter="0"/>
        </w:sectPr>
      </w:pPr>
    </w:p>
    <w:p>
      <w:pPr>
        <w:pStyle w:val="6"/>
        <w:spacing w:line="20" w:lineRule="exact"/>
        <w:ind w:left="907"/>
        <w:rPr>
          <w:sz w:val="2"/>
        </w:rPr>
      </w:pPr>
      <w:r>
        <w:rPr>
          <w:sz w:val="2"/>
        </w:rPr>
        <mc:AlternateContent>
          <mc:Choice Requires="wpg">
            <w:drawing>
              <wp:inline distT="0" distB="0" distL="114300" distR="114300">
                <wp:extent cx="4032250" cy="6350"/>
                <wp:effectExtent l="0" t="0" r="0" b="0"/>
                <wp:docPr id="68" name="组合 12"/>
                <wp:cNvGraphicFramePr/>
                <a:graphic xmlns:a="http://schemas.openxmlformats.org/drawingml/2006/main">
                  <a:graphicData uri="http://schemas.microsoft.com/office/word/2010/wordprocessingGroup">
                    <wpg:wgp>
                      <wpg:cNvGrpSpPr/>
                      <wpg:grpSpPr>
                        <a:xfrm>
                          <a:off x="0" y="0"/>
                          <a:ext cx="4032250" cy="6350"/>
                          <a:chOff x="0" y="0"/>
                          <a:chExt cx="6350" cy="10"/>
                        </a:xfrm>
                      </wpg:grpSpPr>
                      <wps:wsp>
                        <wps:cNvPr id="66" name="直线 13"/>
                        <wps:cNvSpPr/>
                        <wps:spPr>
                          <a:xfrm>
                            <a:off x="0" y="5"/>
                            <a:ext cx="635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12" o:spid="_x0000_s1026" o:spt="203" style="height:0.5pt;width:317.5pt;" coordsize="6350,10" o:gfxdata="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Pg6Yf0wAAAAMBAAAPAAAAAAAAAAEAIAAAACIA&#10;AABkcnMvZG93bnJldi54bWxQSwECFAAUAAAACACHTuJALCc4KUcCAAACBQAADgAAAAAAAAABACAA&#10;AAAiAQAAZHJzL2Uyb0RvYy54bWxQSwUGAAAAAAYABgBZAQAA2wUAAAAA&#10;">
                <o:lock v:ext="edit" aspectratio="f"/>
                <v:line id="直线 13" o:spid="_x0000_s1026" o:spt="20" style="position:absolute;left:0;top:5;height:0;width:6350;" filled="f" stroked="t" coordsize="21600,21600" o:gfxdata="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G8OF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p>
      <w:pPr>
        <w:pStyle w:val="5"/>
        <w:spacing w:before="87"/>
        <w:rPr>
          <w:rFonts w:ascii="Arial" w:eastAsia="Arial"/>
        </w:rPr>
      </w:pPr>
      <w:r>
        <w:t>&gt;&lt; remarks</w:t>
      </w:r>
    </w:p>
    <w:p>
      <w:pPr>
        <w:pStyle w:val="6"/>
        <w:spacing w:before="2"/>
        <w:rPr>
          <w:rFonts w:ascii="Arial"/>
          <w:b/>
          <w:sz w:val="15"/>
        </w:rPr>
      </w:pPr>
    </w:p>
    <w:p>
      <w:pPr>
        <w:pStyle w:val="13"/>
        <w:numPr>
          <w:ilvl w:val="0"/>
          <w:numId w:val="6"/>
        </w:numPr>
        <w:tabs>
          <w:tab w:val="left" w:pos="1133"/>
        </w:tabs>
        <w:spacing w:before="0" w:after="0" w:line="240" w:lineRule="auto"/>
        <w:ind w:left="1132" w:right="0" w:hanging="222"/>
        <w:jc w:val="left"/>
        <w:rPr>
          <w:sz w:val="16"/>
        </w:rPr>
      </w:pPr>
      <w:r>
        <w:rPr>
          <w:sz w:val="16"/>
        </w:rPr>
        <w:t>Point mode is used in calibration, single mode is used in normal operation, continuous mode is used in testing machine.</w:t>
      </w:r>
    </w:p>
    <w:p>
      <w:pPr>
        <w:pStyle w:val="6"/>
        <w:spacing w:before="8"/>
        <w:rPr>
          <w:sz w:val="13"/>
        </w:rPr>
      </w:pPr>
    </w:p>
    <w:p>
      <w:pPr>
        <w:pStyle w:val="13"/>
        <w:numPr>
          <w:ilvl w:val="0"/>
          <w:numId w:val="6"/>
        </w:numPr>
        <w:tabs>
          <w:tab w:val="left" w:pos="1136"/>
        </w:tabs>
        <w:spacing w:before="0" w:after="0" w:line="376" w:lineRule="auto"/>
        <w:ind w:left="911" w:right="439" w:firstLine="0"/>
        <w:jc w:val="left"/>
        <w:rPr>
          <w:sz w:val="16"/>
        </w:rPr>
      </w:pPr>
      <w:r>
        <w:rPr>
          <w:sz w:val="16"/>
        </w:rPr>
        <w:t>At "manual movement" and "X/Y/R axis navigation ", the mode automatically changes to slow point mode, and automatically switches to the original mode after exiting these pictures.</w:t>
      </w:r>
    </w:p>
    <w:p>
      <w:pPr>
        <w:pStyle w:val="13"/>
        <w:numPr>
          <w:ilvl w:val="0"/>
          <w:numId w:val="6"/>
        </w:numPr>
        <w:tabs>
          <w:tab w:val="left" w:pos="1133"/>
        </w:tabs>
        <w:spacing w:before="57" w:after="0" w:line="240" w:lineRule="auto"/>
        <w:ind w:left="1132" w:right="0" w:hanging="222"/>
        <w:jc w:val="left"/>
        <w:rPr>
          <w:sz w:val="16"/>
        </w:rPr>
      </w:pPr>
      <w:r>
        <mc:AlternateContent>
          <mc:Choice Requires="wps">
            <w:drawing>
              <wp:anchor distT="0" distB="0" distL="0" distR="0" simplePos="0" relativeHeight="251677696" behindDoc="1" locked="0" layoutInCell="1" allowOverlap="1">
                <wp:simplePos x="0" y="0"/>
                <wp:positionH relativeFrom="page">
                  <wp:posOffset>845185</wp:posOffset>
                </wp:positionH>
                <wp:positionV relativeFrom="paragraph">
                  <wp:posOffset>219075</wp:posOffset>
                </wp:positionV>
                <wp:extent cx="4032250" cy="0"/>
                <wp:effectExtent l="0" t="0" r="0" b="0"/>
                <wp:wrapTopAndBottom/>
                <wp:docPr id="82" name="直线 14"/>
                <wp:cNvGraphicFramePr/>
                <a:graphic xmlns:a="http://schemas.openxmlformats.org/drawingml/2006/main">
                  <a:graphicData uri="http://schemas.microsoft.com/office/word/2010/wordprocessingShape">
                    <wps:wsp>
                      <wps:cNvSpPr/>
                      <wps:spPr>
                        <a:xfrm>
                          <a:off x="0" y="0"/>
                          <a:ext cx="40322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66.55pt;margin-top:17.25pt;height:0pt;width:317.5pt;mso-position-horizontal-relative:page;mso-wrap-distance-bottom:0pt;mso-wrap-distance-top:0pt;z-index:-251638784;mso-width-relative:page;mso-height-relative:page;" filled="f" stroked="t" coordsize="21600,21600" o:gfxdata="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RVqbp&#10;1wAAAAkBAAAPAAAAAAAAAAEAIAAAACIAAABkcnMvZG93bnJldi54bWxQSwECFAAUAAAACACHTuJA&#10;NJvHx+kBAADdAwAADgAAAAAAAAABACAAAAAmAQAAZHJzL2Uyb0RvYy54bWxQSwUGAAAAAAYABgBZ&#10;AQAAgQUAAAAA&#10;">
                <v:fill on="f" focussize="0,0"/>
                <v:stroke weight="0.48pt" color="#000000" joinstyle="round"/>
                <v:imagedata o:title=""/>
                <o:lock v:ext="edit" aspectratio="f"/>
                <w10:wrap type="topAndBottom"/>
              </v:line>
            </w:pict>
          </mc:Fallback>
        </mc:AlternateContent>
      </w:r>
      <w:r>
        <w:rPr>
          <w:sz w:val="16"/>
        </w:rPr>
        <w:t>If you step on the foot switch, then step on the switch is invalid; release the foot switch, then step on the switch is effective.</w:t>
      </w:r>
    </w:p>
    <w:p>
      <w:pPr>
        <w:pStyle w:val="6"/>
        <w:spacing w:before="62" w:line="297" w:lineRule="auto"/>
        <w:ind w:left="911" w:right="449"/>
      </w:pPr>
      <w:r>
        <w:t>If the program is not started, the first step (or on the screen) will start the program, and then step down again.</w:t>
      </w:r>
      <w:r>
        <w:rPr>
          <w:spacing w:val="-1"/>
          <w:w w:val="100"/>
        </w:rPr>
        <w:drawing>
          <wp:inline distT="0" distB="0" distL="0" distR="0">
            <wp:extent cx="257175" cy="158115"/>
            <wp:effectExtent l="0" t="0" r="0" b="0"/>
            <wp:docPr id="5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1.jpeg"/>
                    <pic:cNvPicPr>
                      <a:picLocks noChangeAspect="1"/>
                    </pic:cNvPicPr>
                  </pic:nvPicPr>
                  <pic:blipFill>
                    <a:blip r:embed="rId37" cstate="print"/>
                    <a:stretch>
                      <a:fillRect/>
                    </a:stretch>
                  </pic:blipFill>
                  <pic:spPr>
                    <a:xfrm>
                      <a:off x="0" y="0"/>
                      <a:ext cx="257556" cy="158496"/>
                    </a:xfrm>
                    <a:prstGeom prst="rect">
                      <a:avLst/>
                    </a:prstGeom>
                  </pic:spPr>
                </pic:pic>
              </a:graphicData>
            </a:graphic>
          </wp:inline>
        </w:drawing>
      </w:r>
    </w:p>
    <w:p>
      <w:pPr>
        <w:pStyle w:val="6"/>
        <w:spacing w:before="106" w:line="316" w:lineRule="auto"/>
        <w:ind w:left="911" w:right="449"/>
      </w:pPr>
      <w:r>
        <w:rPr>
          <w:spacing w:val="-1"/>
          <w:w w:val="100"/>
        </w:rPr>
        <w:drawing>
          <wp:inline distT="0" distB="0" distL="0" distR="0">
            <wp:extent cx="139700" cy="139700"/>
            <wp:effectExtent l="0" t="0" r="0" b="0"/>
            <wp:docPr id="5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5.jpeg"/>
                    <pic:cNvPicPr>
                      <a:picLocks noChangeAspect="1"/>
                    </pic:cNvPicPr>
                  </pic:nvPicPr>
                  <pic:blipFill>
                    <a:blip r:embed="rId21" cstate="print"/>
                    <a:stretch>
                      <a:fillRect/>
                    </a:stretch>
                  </pic:blipFill>
                  <pic:spPr>
                    <a:xfrm>
                      <a:off x="0" y="0"/>
                      <a:ext cx="139761" cy="140208"/>
                    </a:xfrm>
                    <a:prstGeom prst="rect">
                      <a:avLst/>
                    </a:prstGeom>
                  </pic:spPr>
                </pic:pic>
              </a:graphicData>
            </a:graphic>
          </wp:inline>
        </w:drawing>
      </w:r>
      <w:r>
        <w:t>In single mode or continuous mode, the slider moves upward. If the return time is effective and the return time arrives (the slider has not reached the upper dead point), the slider no longer moves upward and enters the next step.</w:t>
      </w:r>
    </w:p>
    <w:p>
      <w:pPr>
        <w:pStyle w:val="6"/>
        <w:spacing w:before="2"/>
        <w:rPr>
          <w:sz w:val="13"/>
        </w:rPr>
      </w:pPr>
    </w:p>
    <w:p>
      <w:pPr>
        <w:tabs>
          <w:tab w:val="left" w:pos="3329"/>
        </w:tabs>
        <w:spacing w:before="0"/>
        <w:ind w:left="2093" w:right="0" w:firstLine="0"/>
        <w:jc w:val="left"/>
        <w:rPr>
          <w:rFonts w:hint="eastAsia" w:ascii="微软雅黑" w:eastAsia="微软雅黑"/>
          <w:sz w:val="13"/>
        </w:rPr>
      </w:pPr>
      <w:r>
        <mc:AlternateContent>
          <mc:Choice Requires="wpg">
            <w:drawing>
              <wp:anchor distT="0" distB="0" distL="114300" distR="114300" simplePos="0" relativeHeight="251683840" behindDoc="0" locked="0" layoutInCell="1" allowOverlap="1">
                <wp:simplePos x="0" y="0"/>
                <wp:positionH relativeFrom="page">
                  <wp:posOffset>959485</wp:posOffset>
                </wp:positionH>
                <wp:positionV relativeFrom="paragraph">
                  <wp:posOffset>135890</wp:posOffset>
                </wp:positionV>
                <wp:extent cx="1795145" cy="1948180"/>
                <wp:effectExtent l="0" t="0" r="14605" b="13970"/>
                <wp:wrapNone/>
                <wp:docPr id="98" name="组合 15"/>
                <wp:cNvGraphicFramePr/>
                <a:graphic xmlns:a="http://schemas.openxmlformats.org/drawingml/2006/main">
                  <a:graphicData uri="http://schemas.microsoft.com/office/word/2010/wordprocessingGroup">
                    <wpg:wgp>
                      <wpg:cNvGrpSpPr/>
                      <wpg:grpSpPr>
                        <a:xfrm>
                          <a:off x="0" y="0"/>
                          <a:ext cx="1795145" cy="1948180"/>
                          <a:chOff x="1511" y="214"/>
                          <a:chExt cx="2827" cy="3068"/>
                        </a:xfrm>
                      </wpg:grpSpPr>
                      <pic:pic xmlns:pic="http://schemas.openxmlformats.org/drawingml/2006/picture">
                        <pic:nvPicPr>
                          <pic:cNvPr id="84" name="图片 16"/>
                          <pic:cNvPicPr>
                            <a:picLocks noChangeAspect="1"/>
                          </pic:cNvPicPr>
                        </pic:nvPicPr>
                        <pic:blipFill>
                          <a:blip r:embed="rId38"/>
                          <a:stretch>
                            <a:fillRect/>
                          </a:stretch>
                        </pic:blipFill>
                        <pic:spPr>
                          <a:xfrm>
                            <a:off x="1511" y="214"/>
                            <a:ext cx="2827" cy="3068"/>
                          </a:xfrm>
                          <a:prstGeom prst="rect">
                            <a:avLst/>
                          </a:prstGeom>
                          <a:noFill/>
                          <a:ln>
                            <a:noFill/>
                          </a:ln>
                        </pic:spPr>
                      </pic:pic>
                      <wps:wsp>
                        <wps:cNvPr id="86" name="任意多边形 17"/>
                        <wps:cNvSpPr/>
                        <wps:spPr>
                          <a:xfrm>
                            <a:off x="2784" y="275"/>
                            <a:ext cx="10" cy="739"/>
                          </a:xfrm>
                          <a:custGeom>
                            <a:avLst/>
                            <a:gdLst/>
                            <a:ahLst/>
                            <a:cxnLst/>
                            <a:pathLst>
                              <a:path w="10" h="739">
                                <a:moveTo>
                                  <a:pt x="10" y="689"/>
                                </a:moveTo>
                                <a:lnTo>
                                  <a:pt x="0" y="689"/>
                                </a:lnTo>
                                <a:lnTo>
                                  <a:pt x="0" y="738"/>
                                </a:lnTo>
                                <a:lnTo>
                                  <a:pt x="10" y="738"/>
                                </a:lnTo>
                                <a:lnTo>
                                  <a:pt x="10" y="689"/>
                                </a:lnTo>
                                <a:moveTo>
                                  <a:pt x="10" y="590"/>
                                </a:moveTo>
                                <a:lnTo>
                                  <a:pt x="0" y="590"/>
                                </a:lnTo>
                                <a:lnTo>
                                  <a:pt x="0" y="639"/>
                                </a:lnTo>
                                <a:lnTo>
                                  <a:pt x="10" y="639"/>
                                </a:lnTo>
                                <a:lnTo>
                                  <a:pt x="10" y="590"/>
                                </a:lnTo>
                                <a:moveTo>
                                  <a:pt x="10" y="492"/>
                                </a:moveTo>
                                <a:lnTo>
                                  <a:pt x="0" y="492"/>
                                </a:lnTo>
                                <a:lnTo>
                                  <a:pt x="0" y="541"/>
                                </a:lnTo>
                                <a:lnTo>
                                  <a:pt x="10" y="541"/>
                                </a:lnTo>
                                <a:lnTo>
                                  <a:pt x="10" y="492"/>
                                </a:lnTo>
                                <a:moveTo>
                                  <a:pt x="10" y="393"/>
                                </a:moveTo>
                                <a:lnTo>
                                  <a:pt x="0" y="393"/>
                                </a:lnTo>
                                <a:lnTo>
                                  <a:pt x="0" y="443"/>
                                </a:lnTo>
                                <a:lnTo>
                                  <a:pt x="10" y="443"/>
                                </a:lnTo>
                                <a:lnTo>
                                  <a:pt x="10" y="393"/>
                                </a:lnTo>
                                <a:moveTo>
                                  <a:pt x="10" y="295"/>
                                </a:moveTo>
                                <a:lnTo>
                                  <a:pt x="0" y="295"/>
                                </a:lnTo>
                                <a:lnTo>
                                  <a:pt x="0" y="344"/>
                                </a:lnTo>
                                <a:lnTo>
                                  <a:pt x="10" y="344"/>
                                </a:lnTo>
                                <a:lnTo>
                                  <a:pt x="10" y="295"/>
                                </a:lnTo>
                                <a:moveTo>
                                  <a:pt x="10" y="196"/>
                                </a:moveTo>
                                <a:lnTo>
                                  <a:pt x="0" y="196"/>
                                </a:lnTo>
                                <a:lnTo>
                                  <a:pt x="0" y="246"/>
                                </a:lnTo>
                                <a:lnTo>
                                  <a:pt x="10" y="246"/>
                                </a:lnTo>
                                <a:lnTo>
                                  <a:pt x="10" y="196"/>
                                </a:lnTo>
                                <a:moveTo>
                                  <a:pt x="10" y="98"/>
                                </a:moveTo>
                                <a:lnTo>
                                  <a:pt x="0" y="98"/>
                                </a:lnTo>
                                <a:lnTo>
                                  <a:pt x="0" y="147"/>
                                </a:lnTo>
                                <a:lnTo>
                                  <a:pt x="10" y="147"/>
                                </a:lnTo>
                                <a:lnTo>
                                  <a:pt x="10" y="98"/>
                                </a:lnTo>
                                <a:moveTo>
                                  <a:pt x="10" y="0"/>
                                </a:moveTo>
                                <a:lnTo>
                                  <a:pt x="0" y="0"/>
                                </a:lnTo>
                                <a:lnTo>
                                  <a:pt x="0" y="49"/>
                                </a:lnTo>
                                <a:lnTo>
                                  <a:pt x="10" y="49"/>
                                </a:lnTo>
                                <a:lnTo>
                                  <a:pt x="10" y="0"/>
                                </a:lnTo>
                              </a:path>
                            </a:pathLst>
                          </a:custGeom>
                          <a:solidFill>
                            <a:srgbClr val="23201D"/>
                          </a:solidFill>
                          <a:ln>
                            <a:noFill/>
                          </a:ln>
                        </wps:spPr>
                        <wps:bodyPr upright="1"/>
                      </wps:wsp>
                      <wps:wsp>
                        <wps:cNvPr id="88" name="文本框 18"/>
                        <wps:cNvSpPr txBox="1"/>
                        <wps:spPr>
                          <a:xfrm>
                            <a:off x="3171" y="649"/>
                            <a:ext cx="304" cy="180"/>
                          </a:xfrm>
                          <a:prstGeom prst="rect">
                            <a:avLst/>
                          </a:prstGeom>
                          <a:noFill/>
                          <a:ln>
                            <a:noFill/>
                          </a:ln>
                        </wps:spPr>
                        <wps:txbx>
                          <w:txbxContent>
                            <w:p>
                              <w:pPr>
                                <w:spacing w:before="0" w:line="179" w:lineRule="exact"/>
                                <w:ind w:left="0" w:right="0" w:firstLine="0"/>
                                <w:jc w:val="left"/>
                                <w:rPr>
                                  <w:rFonts w:hint="eastAsia" w:ascii="微软雅黑" w:eastAsia="微软雅黑"/>
                                  <w:sz w:val="13"/>
                                </w:rPr>
                              </w:pPr>
                              <w:r>
                                <w:rPr>
                                  <w:rFonts w:hint="eastAsia" w:ascii="微软雅黑" w:eastAsia="微软雅黑"/>
                                  <w:color w:val="23201D"/>
                                  <w:w w:val="105"/>
                                  <w:sz w:val="13"/>
                                </w:rPr>
                                <w:t>Stopping</w:t>
                              </w:r>
                            </w:p>
                          </w:txbxContent>
                        </wps:txbx>
                        <wps:bodyPr lIns="0" tIns="0" rIns="0" bIns="0" upright="1"/>
                      </wps:wsp>
                      <wps:wsp>
                        <wps:cNvPr id="90" name="文本框 19"/>
                        <wps:cNvSpPr txBox="1"/>
                        <wps:spPr>
                          <a:xfrm>
                            <a:off x="2808" y="1520"/>
                            <a:ext cx="157" cy="361"/>
                          </a:xfrm>
                          <a:prstGeom prst="rect">
                            <a:avLst/>
                          </a:prstGeom>
                          <a:noFill/>
                          <a:ln>
                            <a:noFill/>
                          </a:ln>
                        </wps:spPr>
                        <wps:txbx>
                          <w:txbxContent>
                            <w:p>
                              <w:pPr>
                                <w:spacing w:before="13" w:line="182" w:lineRule="auto"/>
                                <w:ind w:left="0" w:right="18" w:firstLine="0"/>
                                <w:jc w:val="left"/>
                                <w:rPr>
                                  <w:rFonts w:hint="eastAsia" w:ascii="微软雅黑" w:eastAsia="微软雅黑"/>
                                  <w:sz w:val="13"/>
                                </w:rPr>
                              </w:pPr>
                              <w:r>
                                <w:rPr>
                                  <w:rFonts w:hint="eastAsia" w:ascii="微软雅黑" w:eastAsia="微软雅黑"/>
                                  <w:color w:val="23201D"/>
                                  <w:w w:val="105"/>
                                  <w:sz w:val="13"/>
                                </w:rPr>
                                <w:t>Upper die</w:t>
                              </w:r>
                            </w:p>
                          </w:txbxContent>
                        </wps:txbx>
                        <wps:bodyPr lIns="0" tIns="0" rIns="0" bIns="0" upright="1"/>
                      </wps:wsp>
                      <wps:wsp>
                        <wps:cNvPr id="92" name="文本框 20"/>
                        <wps:cNvSpPr txBox="1"/>
                        <wps:spPr>
                          <a:xfrm>
                            <a:off x="3352" y="1045"/>
                            <a:ext cx="157" cy="1085"/>
                          </a:xfrm>
                          <a:prstGeom prst="rect">
                            <a:avLst/>
                          </a:prstGeom>
                          <a:noFill/>
                          <a:ln>
                            <a:noFill/>
                          </a:ln>
                        </wps:spPr>
                        <wps:txbx>
                          <w:txbxContent>
                            <w:p>
                              <w:pPr>
                                <w:spacing w:before="13" w:line="182" w:lineRule="auto"/>
                                <w:ind w:left="0" w:right="18" w:firstLine="0"/>
                                <w:jc w:val="both"/>
                                <w:rPr>
                                  <w:rFonts w:hint="eastAsia" w:ascii="微软雅黑" w:eastAsia="微软雅黑"/>
                                  <w:sz w:val="13"/>
                                </w:rPr>
                              </w:pPr>
                              <w:r>
                                <w:rPr>
                                  <w:rFonts w:hint="eastAsia" w:ascii="微软雅黑" w:eastAsia="微软雅黑"/>
                                  <w:color w:val="23201D"/>
                                  <w:w w:val="105"/>
                                  <w:sz w:val="13"/>
                                </w:rPr>
                                <w:t>Arrival time</w:t>
                              </w:r>
                            </w:p>
                          </w:txbxContent>
                        </wps:txbx>
                        <wps:bodyPr lIns="0" tIns="0" rIns="0" bIns="0" upright="1"/>
                      </wps:wsp>
                      <wps:wsp>
                        <wps:cNvPr id="94" name="文本框 21"/>
                        <wps:cNvSpPr txBox="1"/>
                        <wps:spPr>
                          <a:xfrm>
                            <a:off x="3954" y="603"/>
                            <a:ext cx="157" cy="1278"/>
                          </a:xfrm>
                          <a:prstGeom prst="rect">
                            <a:avLst/>
                          </a:prstGeom>
                          <a:noFill/>
                          <a:ln>
                            <a:noFill/>
                          </a:ln>
                        </wps:spPr>
                        <wps:txbx>
                          <w:txbxContent>
                            <w:p>
                              <w:pPr>
                                <w:spacing w:before="13" w:line="182" w:lineRule="auto"/>
                                <w:ind w:left="0" w:right="18" w:firstLine="0"/>
                                <w:jc w:val="both"/>
                                <w:rPr>
                                  <w:rFonts w:hint="eastAsia" w:ascii="微软雅黑" w:eastAsia="微软雅黑"/>
                                  <w:sz w:val="13"/>
                                </w:rPr>
                              </w:pPr>
                              <w:r>
                                <w:rPr>
                                  <w:rFonts w:hint="eastAsia" w:ascii="微软雅黑" w:eastAsia="微软雅黑"/>
                                  <w:color w:val="23201D"/>
                                  <w:w w:val="105"/>
                                  <w:sz w:val="13"/>
                                </w:rPr>
                                <w:t>Time to return</w:t>
                              </w:r>
                            </w:p>
                          </w:txbxContent>
                        </wps:txbx>
                        <wps:bodyPr lIns="0" tIns="0" rIns="0" bIns="0" upright="1"/>
                      </wps:wsp>
                      <wps:wsp>
                        <wps:cNvPr id="96" name="文本框 22"/>
                        <wps:cNvSpPr txBox="1"/>
                        <wps:spPr>
                          <a:xfrm>
                            <a:off x="2649" y="2970"/>
                            <a:ext cx="304" cy="180"/>
                          </a:xfrm>
                          <a:prstGeom prst="rect">
                            <a:avLst/>
                          </a:prstGeom>
                          <a:noFill/>
                          <a:ln>
                            <a:noFill/>
                          </a:ln>
                        </wps:spPr>
                        <wps:txbx>
                          <w:txbxContent>
                            <w:p>
                              <w:pPr>
                                <w:spacing w:before="0" w:line="179" w:lineRule="exact"/>
                                <w:ind w:left="0" w:right="0" w:firstLine="0"/>
                                <w:jc w:val="left"/>
                                <w:rPr>
                                  <w:rFonts w:hint="eastAsia" w:ascii="微软雅黑" w:eastAsia="微软雅黑"/>
                                  <w:sz w:val="13"/>
                                </w:rPr>
                              </w:pPr>
                              <w:r>
                                <w:rPr>
                                  <w:rFonts w:hint="eastAsia" w:ascii="微软雅黑" w:eastAsia="微软雅黑"/>
                                  <w:color w:val="23201D"/>
                                  <w:w w:val="105"/>
                                  <w:sz w:val="13"/>
                                </w:rPr>
                                <w:t>Lower Mode</w:t>
                              </w:r>
                            </w:p>
                          </w:txbxContent>
                        </wps:txbx>
                        <wps:bodyPr lIns="0" tIns="0" rIns="0" bIns="0" upright="1"/>
                      </wps:wsp>
                    </wpg:wgp>
                  </a:graphicData>
                </a:graphic>
              </wp:anchor>
            </w:drawing>
          </mc:Choice>
          <mc:Fallback>
            <w:pict>
              <v:group id="组合 15" o:spid="_x0000_s1026" o:spt="203" style="position:absolute;left:0pt;margin-left:75.55pt;margin-top:10.7pt;height:153.4pt;width:141.35pt;mso-position-horizontal-relative:page;z-index:251683840;mso-width-relative:page;mso-height-relative:page;" coordorigin="1511,214" coordsize="2827,3068" o:gfxdata="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">
                <o:lock v:ext="edit" aspectratio="f"/>
                <v:shape id="图片 16" o:spid="_x0000_s1026" o:spt="75" alt="" type="#_x0000_t75" style="position:absolute;left:1511;top:214;height:3068;width:2827;" filled="f" o:preferrelative="t" stroked="f" coordsize="21600,21600" o:gfxdata="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U8pK8AAAA&#10;2wAAAA8AAAAAAAAAAQAgAAAAIgAAAGRycy9kb3ducmV2LnhtbFBLAQIUABQAAAAIAIdO4kAzLwWe&#10;OwAAADkAAAAQAAAAAAAAAAEAIAAAAAsBAABkcnMvc2hhcGV4bWwueG1sUEsFBgAAAAAGAAYAWwEA&#10;ALUDAAAAAA==&#10;">
                  <v:fill on="f" focussize="0,0"/>
                  <v:stroke on="f"/>
                  <v:imagedata r:id="rId38" o:title=""/>
                  <o:lock v:ext="edit" aspectratio="t"/>
                </v:shape>
                <v:shape id="任意多边形 17" o:spid="_x0000_s1026" o:spt="100" style="position:absolute;left:2784;top:275;height:739;width:10;" fillcolor="#23201D" filled="t" stroked="f" coordsize="10,739" o:gfxdata="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e5lVugAAANsA&#10;AAAPAAAAAAAAAAEAIAAAACIAAABkcnMvZG93bnJldi54bWxQSwECFAAUAAAACACHTuJAMy8FnjsA&#10;AAA5AAAAEAAAAAAAAAABACAAAAAJAQAAZHJzL3NoYXBleG1sLnhtbFBLBQYAAAAABgAGAFsBAACz&#10;AwAAAAA=&#10;" path="m10,689l0,689,0,738,10,738,10,689m10,590l0,590,0,639,10,639,10,590m10,492l0,492,0,541,10,541,10,492m10,393l0,393,0,443,10,443,10,393m10,295l0,295,0,344,10,344,10,295m10,196l0,196,0,246,10,246,10,196m10,98l0,98,0,147,10,147,10,98m10,0l0,0,0,49,10,49,10,0e">
                  <v:fill on="t" focussize="0,0"/>
                  <v:stroke on="f"/>
                  <v:imagedata o:title=""/>
                  <o:lock v:ext="edit" aspectratio="f"/>
                </v:shape>
                <v:shape id="文本框 18" o:spid="_x0000_s1026" o:spt="202" type="#_x0000_t202" style="position:absolute;left:3171;top:649;height:180;width:304;" filled="f" stroked="f" coordsize="21600,21600" o:gfxdata="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2aDm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pPr>
                          <w:spacing w:before="0" w:line="179" w:lineRule="exact"/>
                          <w:ind w:left="0" w:right="0" w:firstLine="0"/>
                          <w:jc w:val="left"/>
                          <w:rPr>
                            <w:rFonts w:hint="eastAsia" w:ascii="微软雅黑" w:eastAsia="微软雅黑"/>
                            <w:sz w:val="13"/>
                          </w:rPr>
                        </w:pPr>
                        <w:r>
                          <w:rPr>
                            <w:rFonts w:hint="eastAsia" w:ascii="微软雅黑" w:eastAsia="微软雅黑"/>
                            <w:color w:val="23201D"/>
                            <w:w w:val="105"/>
                            <w:sz w:val="13"/>
                          </w:rPr>
                          <w:t>Stopping</w:t>
                        </w:r>
                      </w:p>
                    </w:txbxContent>
                  </v:textbox>
                </v:shape>
                <v:shape id="文本框 19" o:spid="_x0000_s1026" o:spt="202" type="#_x0000_t202" style="position:absolute;left:2808;top:1520;height:361;width:157;" filled="f" stroked="f" coordsize="21600,21600" o:gfxdata="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fZ8uK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pPr>
                          <w:spacing w:before="13" w:line="182" w:lineRule="auto"/>
                          <w:ind w:left="0" w:right="18" w:firstLine="0"/>
                          <w:jc w:val="left"/>
                          <w:rPr>
                            <w:rFonts w:hint="eastAsia" w:ascii="微软雅黑" w:eastAsia="微软雅黑"/>
                            <w:sz w:val="13"/>
                          </w:rPr>
                        </w:pPr>
                        <w:r>
                          <w:rPr>
                            <w:rFonts w:hint="eastAsia" w:ascii="微软雅黑" w:eastAsia="微软雅黑"/>
                            <w:color w:val="23201D"/>
                            <w:w w:val="105"/>
                            <w:sz w:val="13"/>
                          </w:rPr>
                          <w:t>Upper die</w:t>
                        </w:r>
                      </w:p>
                    </w:txbxContent>
                  </v:textbox>
                </v:shape>
                <v:shape id="文本框 20" o:spid="_x0000_s1026" o:spt="202" type="#_x0000_t202" style="position:absolute;left:3352;top:1045;height:1085;width:157;" filled="f" stroked="f" coordsize="21600,21600" o:gfxdata="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R8kO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13" w:line="182" w:lineRule="auto"/>
                          <w:ind w:left="0" w:right="18" w:firstLine="0"/>
                          <w:jc w:val="both"/>
                          <w:rPr>
                            <w:rFonts w:hint="eastAsia" w:ascii="微软雅黑" w:eastAsia="微软雅黑"/>
                            <w:sz w:val="13"/>
                          </w:rPr>
                        </w:pPr>
                        <w:r>
                          <w:rPr>
                            <w:rFonts w:hint="eastAsia" w:ascii="微软雅黑" w:eastAsia="微软雅黑"/>
                            <w:color w:val="23201D"/>
                            <w:w w:val="105"/>
                            <w:sz w:val="13"/>
                          </w:rPr>
                          <w:t>Arrival time</w:t>
                        </w:r>
                      </w:p>
                    </w:txbxContent>
                  </v:textbox>
                </v:shape>
                <v:shape id="文本框 21" o:spid="_x0000_s1026" o:spt="202" type="#_x0000_t202" style="position:absolute;left:3954;top:603;height:1278;width:157;" filled="f" stroked="f" coordsize="21600,21600" o:gfxdata="UEsDBAoAAAAAAIdO4kAAAAAAAAAAAAAAAAAEAAAAZHJzL1BLAwQUAAAACACHTuJAGOL04b0AAADb&#10;AAAADwAAAGRycy9kb3ducmV2LnhtbEWPQWsCMRSE74L/ITyhN00sRe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4vTh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13" w:line="182" w:lineRule="auto"/>
                          <w:ind w:left="0" w:right="18" w:firstLine="0"/>
                          <w:jc w:val="both"/>
                          <w:rPr>
                            <w:rFonts w:hint="eastAsia" w:ascii="微软雅黑" w:eastAsia="微软雅黑"/>
                            <w:sz w:val="13"/>
                          </w:rPr>
                        </w:pPr>
                        <w:r>
                          <w:rPr>
                            <w:rFonts w:hint="eastAsia" w:ascii="微软雅黑" w:eastAsia="微软雅黑"/>
                            <w:color w:val="23201D"/>
                            <w:w w:val="105"/>
                            <w:sz w:val="13"/>
                          </w:rPr>
                          <w:t>Time to return</w:t>
                        </w:r>
                      </w:p>
                    </w:txbxContent>
                  </v:textbox>
                </v:shape>
                <v:shape id="文本框 22" o:spid="_x0000_s1026" o:spt="202" type="#_x0000_t202" style="position:absolute;left:2649;top:2970;height:180;width:304;" filled="f" stroked="f" coordsize="21600,21600" o:gfxdata="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3zPD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0" w:line="179" w:lineRule="exact"/>
                          <w:ind w:left="0" w:right="0" w:firstLine="0"/>
                          <w:jc w:val="left"/>
                          <w:rPr>
                            <w:rFonts w:hint="eastAsia" w:ascii="微软雅黑" w:eastAsia="微软雅黑"/>
                            <w:sz w:val="13"/>
                          </w:rPr>
                        </w:pPr>
                        <w:r>
                          <w:rPr>
                            <w:rFonts w:hint="eastAsia" w:ascii="微软雅黑" w:eastAsia="微软雅黑"/>
                            <w:color w:val="23201D"/>
                            <w:w w:val="105"/>
                            <w:sz w:val="13"/>
                          </w:rPr>
                          <w:t>Lower Mode</w:t>
                        </w:r>
                      </w:p>
                    </w:txbxContent>
                  </v:textbox>
                </v:shape>
              </v:group>
            </w:pict>
          </mc:Fallback>
        </mc:AlternateContent>
      </w:r>
      <w:r>
        <w:rPr>
          <w:rFonts w:hint="eastAsia" w:ascii="微软雅黑" w:eastAsia="微软雅黑"/>
          <w:color w:val="23201D"/>
          <w:spacing w:val="11"/>
          <w:w w:val="105"/>
          <w:position w:val="1"/>
          <w:sz w:val="13"/>
        </w:rPr>
        <w:t>To die</w:t>
      </w:r>
      <w:r>
        <w:rPr>
          <w:rFonts w:hint="eastAsia" w:ascii="微软雅黑" w:eastAsia="微软雅黑"/>
          <w:color w:val="23201D"/>
          <w:w w:val="105"/>
          <w:position w:val="1"/>
          <w:sz w:val="13"/>
        </w:rPr>
        <w:tab/>
      </w:r>
      <w:r>
        <w:rPr>
          <w:rFonts w:hint="eastAsia" w:ascii="微软雅黑" w:eastAsia="微软雅黑"/>
          <w:color w:val="23201D"/>
          <w:spacing w:val="11"/>
          <w:w w:val="105"/>
          <w:sz w:val="13"/>
        </w:rPr>
        <w:t>Stopping</w:t>
      </w:r>
    </w:p>
    <w:p>
      <w:pPr>
        <w:pStyle w:val="6"/>
        <w:rPr>
          <w:rFonts w:ascii="微软雅黑"/>
          <w:sz w:val="20"/>
        </w:rPr>
      </w:pPr>
    </w:p>
    <w:p>
      <w:pPr>
        <w:pStyle w:val="6"/>
        <w:rPr>
          <w:rFonts w:ascii="微软雅黑"/>
          <w:sz w:val="20"/>
        </w:rPr>
      </w:pPr>
    </w:p>
    <w:p>
      <w:pPr>
        <w:pStyle w:val="6"/>
        <w:rPr>
          <w:rFonts w:ascii="微软雅黑"/>
          <w:sz w:val="20"/>
        </w:rPr>
      </w:pPr>
    </w:p>
    <w:p>
      <w:pPr>
        <w:pStyle w:val="6"/>
        <w:rPr>
          <w:rFonts w:ascii="微软雅黑"/>
          <w:sz w:val="20"/>
        </w:rPr>
      </w:pPr>
    </w:p>
    <w:p>
      <w:pPr>
        <w:pStyle w:val="6"/>
        <w:rPr>
          <w:rFonts w:ascii="微软雅黑"/>
          <w:sz w:val="20"/>
        </w:rPr>
      </w:pPr>
    </w:p>
    <w:p>
      <w:pPr>
        <w:pStyle w:val="6"/>
        <w:rPr>
          <w:rFonts w:ascii="微软雅黑"/>
          <w:sz w:val="20"/>
        </w:rPr>
      </w:pPr>
    </w:p>
    <w:p>
      <w:pPr>
        <w:pStyle w:val="6"/>
        <w:rPr>
          <w:rFonts w:ascii="微软雅黑"/>
          <w:sz w:val="20"/>
        </w:rPr>
      </w:pPr>
    </w:p>
    <w:p>
      <w:pPr>
        <w:pStyle w:val="6"/>
        <w:rPr>
          <w:rFonts w:ascii="微软雅黑"/>
          <w:sz w:val="20"/>
        </w:rPr>
      </w:pPr>
    </w:p>
    <w:p>
      <w:pPr>
        <w:pStyle w:val="6"/>
        <w:spacing w:before="14"/>
        <w:rPr>
          <w:rFonts w:ascii="微软雅黑"/>
          <w:sz w:val="28"/>
        </w:rPr>
      </w:pPr>
    </w:p>
    <w:p>
      <w:pPr>
        <w:pStyle w:val="6"/>
        <w:tabs>
          <w:tab w:val="left" w:pos="2445"/>
        </w:tabs>
        <w:spacing w:before="86" w:line="552" w:lineRule="auto"/>
        <w:ind w:left="911" w:right="449"/>
      </w:pPr>
      <w:r>
        <w:drawing>
          <wp:anchor distT="0" distB="0" distL="0" distR="0" simplePos="0" relativeHeight="249954304" behindDoc="1" locked="0" layoutInCell="1" allowOverlap="1">
            <wp:simplePos x="0" y="0"/>
            <wp:positionH relativeFrom="page">
              <wp:posOffset>1610360</wp:posOffset>
            </wp:positionH>
            <wp:positionV relativeFrom="paragraph">
              <wp:posOffset>-48260</wp:posOffset>
            </wp:positionV>
            <wp:extent cx="210185" cy="204470"/>
            <wp:effectExtent l="0" t="0" r="0" b="0"/>
            <wp:wrapNone/>
            <wp:docPr id="5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3.jpeg"/>
                    <pic:cNvPicPr>
                      <a:picLocks noChangeAspect="1"/>
                    </pic:cNvPicPr>
                  </pic:nvPicPr>
                  <pic:blipFill>
                    <a:blip r:embed="rId39" cstate="print"/>
                    <a:stretch>
                      <a:fillRect/>
                    </a:stretch>
                  </pic:blipFill>
                  <pic:spPr>
                    <a:xfrm>
                      <a:off x="0" y="0"/>
                      <a:ext cx="210312" cy="204215"/>
                    </a:xfrm>
                    <a:prstGeom prst="rect">
                      <a:avLst/>
                    </a:prstGeom>
                  </pic:spPr>
                </pic:pic>
              </a:graphicData>
            </a:graphic>
          </wp:anchor>
        </w:drawing>
      </w:r>
      <w:r>
        <w:t>2. click on the page</w:t>
      </w:r>
      <w:r>
        <w:tab/>
      </w:r>
      <w:r>
        <w:rPr>
          <w:rFonts w:ascii="Arial" w:eastAsia="Arial"/>
        </w:rPr>
        <w:t>A dialog box will pop up to prompt the user to log in. Please enter the correct password (8888) and click again to start setting the parameters:</w:t>
      </w:r>
      <w:r>
        <w:rPr>
          <w:spacing w:val="-3"/>
          <w:w w:val="100"/>
        </w:rPr>
        <w:drawing>
          <wp:inline distT="0" distB="0" distL="0" distR="0">
            <wp:extent cx="219075" cy="214630"/>
            <wp:effectExtent l="0" t="0" r="0" b="0"/>
            <wp:docPr id="5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3.jpeg"/>
                    <pic:cNvPicPr>
                      <a:picLocks noChangeAspect="1"/>
                    </pic:cNvPicPr>
                  </pic:nvPicPr>
                  <pic:blipFill>
                    <a:blip r:embed="rId39" cstate="print"/>
                    <a:stretch>
                      <a:fillRect/>
                    </a:stretch>
                  </pic:blipFill>
                  <pic:spPr>
                    <a:xfrm>
                      <a:off x="0" y="0"/>
                      <a:ext cx="219456" cy="214884"/>
                    </a:xfrm>
                    <a:prstGeom prst="rect">
                      <a:avLst/>
                    </a:prstGeom>
                  </pic:spPr>
                </pic:pic>
              </a:graphicData>
            </a:graphic>
          </wp:inline>
        </w:drawing>
      </w:r>
    </w:p>
    <w:p>
      <w:pPr>
        <w:spacing w:after="0" w:line="552" w:lineRule="auto"/>
        <w:sectPr>
          <w:headerReference r:id="rId8" w:type="default"/>
          <w:pgSz w:w="8340" w:h="11850"/>
          <w:pgMar w:top="640" w:right="200" w:bottom="580" w:left="420" w:header="425" w:footer="396" w:gutter="0"/>
        </w:sectPr>
      </w:pPr>
    </w:p>
    <w:p>
      <w:pPr>
        <w:pStyle w:val="6"/>
        <w:spacing w:before="3"/>
        <w:rPr>
          <w:sz w:val="11"/>
        </w:rPr>
      </w:pPr>
    </w:p>
    <w:p>
      <w:pPr>
        <w:pStyle w:val="6"/>
        <w:ind w:left="912"/>
        <w:rPr>
          <w:sz w:val="20"/>
        </w:rPr>
      </w:pPr>
      <w:r>
        <w:rPr>
          <w:sz w:val="20"/>
        </w:rPr>
        <w:drawing>
          <wp:inline distT="0" distB="0" distL="0" distR="0">
            <wp:extent cx="3447415" cy="2049780"/>
            <wp:effectExtent l="0" t="0" r="0" b="0"/>
            <wp:docPr id="61"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4.jpeg"/>
                    <pic:cNvPicPr>
                      <a:picLocks noChangeAspect="1"/>
                    </pic:cNvPicPr>
                  </pic:nvPicPr>
                  <pic:blipFill>
                    <a:blip r:embed="rId40" cstate="print"/>
                    <a:stretch>
                      <a:fillRect/>
                    </a:stretch>
                  </pic:blipFill>
                  <pic:spPr>
                    <a:xfrm>
                      <a:off x="0" y="0"/>
                      <a:ext cx="3447679" cy="2050256"/>
                    </a:xfrm>
                    <a:prstGeom prst="rect">
                      <a:avLst/>
                    </a:prstGeom>
                  </pic:spPr>
                </pic:pic>
              </a:graphicData>
            </a:graphic>
          </wp:inline>
        </w:drawing>
      </w:r>
    </w:p>
    <w:p>
      <w:pPr>
        <w:pStyle w:val="6"/>
        <w:rPr>
          <w:sz w:val="20"/>
        </w:rPr>
      </w:pPr>
    </w:p>
    <w:p>
      <w:pPr>
        <w:pStyle w:val="6"/>
        <w:spacing w:before="10"/>
        <w:rPr>
          <w:sz w:val="20"/>
        </w:rPr>
      </w:pPr>
      <w:r>
        <mc:AlternateContent>
          <mc:Choice Requires="wps">
            <w:drawing>
              <wp:anchor distT="0" distB="0" distL="0" distR="0" simplePos="0" relativeHeight="251685888" behindDoc="1" locked="0" layoutInCell="1" allowOverlap="1">
                <wp:simplePos x="0" y="0"/>
                <wp:positionH relativeFrom="page">
                  <wp:posOffset>845185</wp:posOffset>
                </wp:positionH>
                <wp:positionV relativeFrom="paragraph">
                  <wp:posOffset>184150</wp:posOffset>
                </wp:positionV>
                <wp:extent cx="4032250" cy="241300"/>
                <wp:effectExtent l="0" t="0" r="6350" b="6350"/>
                <wp:wrapTopAndBottom/>
                <wp:docPr id="100" name="文本框 23"/>
                <wp:cNvGraphicFramePr/>
                <a:graphic xmlns:a="http://schemas.openxmlformats.org/drawingml/2006/main">
                  <a:graphicData uri="http://schemas.microsoft.com/office/word/2010/wordprocessingShape">
                    <wps:wsp>
                      <wps:cNvSpPr txBox="1"/>
                      <wps:spPr>
                        <a:xfrm>
                          <a:off x="0" y="0"/>
                          <a:ext cx="4032250" cy="241300"/>
                        </a:xfrm>
                        <a:prstGeom prst="rect">
                          <a:avLst/>
                        </a:prstGeom>
                        <a:solidFill>
                          <a:srgbClr val="DFDFDF"/>
                        </a:solidFill>
                        <a:ln>
                          <a:noFill/>
                        </a:ln>
                      </wps:spPr>
                      <wps:txbx>
                        <w:txbxContent>
                          <w:p>
                            <w:pPr>
                              <w:spacing w:before="116"/>
                              <w:ind w:left="0" w:right="0" w:firstLine="0"/>
                              <w:jc w:val="left"/>
                              <w:rPr>
                                <w:b/>
                                <w:sz w:val="16"/>
                              </w:rPr>
                            </w:pPr>
                            <w:r>
                              <w:rPr>
                                <w:rFonts w:ascii="Arial" w:eastAsia="Arial"/>
                                <w:b/>
                                <w:sz w:val="16"/>
                              </w:rPr>
                              <w:t>X/Y/R axis settings</w:t>
                            </w:r>
                          </w:p>
                        </w:txbxContent>
                      </wps:txbx>
                      <wps:bodyPr lIns="0" tIns="0" rIns="0" bIns="0" upright="1"/>
                    </wps:wsp>
                  </a:graphicData>
                </a:graphic>
              </wp:anchor>
            </w:drawing>
          </mc:Choice>
          <mc:Fallback>
            <w:pict>
              <v:shape id="文本框 23" o:spid="_x0000_s1026" o:spt="202" type="#_x0000_t202" style="position:absolute;left:0pt;margin-left:66.55pt;margin-top:14.5pt;height:19pt;width:317.5pt;mso-position-horizontal-relative:page;mso-wrap-distance-bottom:0pt;mso-wrap-distance-top:0pt;z-index:-251630592;mso-width-relative:page;mso-height-relative:page;" fillcolor="#DFDFDF" filled="t" stroked="f" coordsize="21600,21600" o:gfxdata="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ogck4tcAAAAJAQAADwAAAAAAAAABACAAAAAiAAAA&#10;ZHJzL2Rvd25yZXYueG1sUEsBAhQAFAAAAAgAh07iQPt0jbHPAQAAngMAAA4AAAAAAAAAAQAgAAAA&#10;JgEAAGRycy9lMm9Eb2MueG1sUEsFBgAAAAAGAAYAWQEAAGcFAAAAAA==&#10;">
                <v:fill on="t" focussize="0,0"/>
                <v:stroke on="f"/>
                <v:imagedata o:title=""/>
                <o:lock v:ext="edit" aspectratio="f"/>
                <v:textbox inset="0mm,0mm,0mm,0mm">
                  <w:txbxContent>
                    <w:p>
                      <w:pPr>
                        <w:spacing w:before="116"/>
                        <w:ind w:left="0" w:right="0" w:firstLine="0"/>
                        <w:jc w:val="left"/>
                        <w:rPr>
                          <w:b/>
                          <w:sz w:val="16"/>
                        </w:rPr>
                      </w:pPr>
                      <w:r>
                        <w:rPr>
                          <w:rFonts w:ascii="Arial" w:eastAsia="Arial"/>
                          <w:b/>
                          <w:sz w:val="16"/>
                        </w:rPr>
                        <w:t>X/Y/R axis settings</w:t>
                      </w:r>
                    </w:p>
                  </w:txbxContent>
                </v:textbox>
                <w10:wrap type="topAndBottom"/>
              </v:shape>
            </w:pict>
          </mc:Fallback>
        </mc:AlternateContent>
      </w:r>
    </w:p>
    <w:p>
      <w:pPr>
        <w:pStyle w:val="6"/>
        <w:spacing w:before="103" w:line="374" w:lineRule="auto"/>
        <w:ind w:left="911" w:right="420"/>
      </w:pPr>
      <w:r>
        <w:t>On the parameter setting page, the operator can set the motion parameters of the X/Y axis (optional Y2/R axis) and the pressure and slider related parameters during bending.</w:t>
      </w:r>
    </w:p>
    <w:p>
      <w:pPr>
        <w:pStyle w:val="6"/>
      </w:pPr>
    </w:p>
    <w:p>
      <w:pPr>
        <w:pStyle w:val="6"/>
        <w:spacing w:before="4"/>
        <w:rPr>
          <w:sz w:val="18"/>
        </w:rPr>
      </w:pPr>
    </w:p>
    <w:p>
      <w:pPr>
        <w:pStyle w:val="6"/>
        <w:ind w:left="911"/>
      </w:pPr>
      <w:r>
        <w:t>The R axis can be enabled by clicking on "R axis is valid ", as shown below:</w:t>
      </w:r>
    </w:p>
    <w:p>
      <w:pPr>
        <w:pStyle w:val="6"/>
        <w:spacing w:before="5"/>
      </w:pPr>
      <w:r>
        <w:drawing>
          <wp:anchor distT="0" distB="0" distL="0" distR="0" simplePos="0" relativeHeight="1024" behindDoc="0" locked="0" layoutInCell="1" allowOverlap="1">
            <wp:simplePos x="0" y="0"/>
            <wp:positionH relativeFrom="page">
              <wp:posOffset>845185</wp:posOffset>
            </wp:positionH>
            <wp:positionV relativeFrom="paragraph">
              <wp:posOffset>158115</wp:posOffset>
            </wp:positionV>
            <wp:extent cx="3135630" cy="1847215"/>
            <wp:effectExtent l="0" t="0" r="0" b="0"/>
            <wp:wrapTopAndBottom/>
            <wp:docPr id="63"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5.jpeg"/>
                    <pic:cNvPicPr>
                      <a:picLocks noChangeAspect="1"/>
                    </pic:cNvPicPr>
                  </pic:nvPicPr>
                  <pic:blipFill>
                    <a:blip r:embed="rId41" cstate="print"/>
                    <a:stretch>
                      <a:fillRect/>
                    </a:stretch>
                  </pic:blipFill>
                  <pic:spPr>
                    <a:xfrm>
                      <a:off x="0" y="0"/>
                      <a:ext cx="3135824" cy="1847088"/>
                    </a:xfrm>
                    <a:prstGeom prst="rect">
                      <a:avLst/>
                    </a:prstGeom>
                  </pic:spPr>
                </pic:pic>
              </a:graphicData>
            </a:graphic>
          </wp:anchor>
        </w:drawing>
      </w:r>
    </w:p>
    <w:p>
      <w:pPr>
        <w:pStyle w:val="6"/>
        <w:spacing w:before="11"/>
        <w:rPr>
          <w:sz w:val="24"/>
        </w:rPr>
      </w:pPr>
    </w:p>
    <w:p>
      <w:pPr>
        <w:pStyle w:val="6"/>
        <w:spacing w:line="357" w:lineRule="auto"/>
        <w:ind w:left="868" w:right="449"/>
      </w:pPr>
      <w:r>
        <w:rPr>
          <w:spacing w:val="29"/>
        </w:rPr>
        <w:drawing>
          <wp:inline distT="0" distB="0" distL="0" distR="0">
            <wp:extent cx="258445" cy="212725"/>
            <wp:effectExtent l="0" t="0" r="0" b="0"/>
            <wp:docPr id="6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6.jpeg"/>
                    <pic:cNvPicPr>
                      <a:picLocks noChangeAspect="1"/>
                    </pic:cNvPicPr>
                  </pic:nvPicPr>
                  <pic:blipFill>
                    <a:blip r:embed="rId42" cstate="print"/>
                    <a:stretch>
                      <a:fillRect/>
                    </a:stretch>
                  </pic:blipFill>
                  <pic:spPr>
                    <a:xfrm>
                      <a:off x="0" y="0"/>
                      <a:ext cx="258535" cy="213359"/>
                    </a:xfrm>
                    <a:prstGeom prst="rect">
                      <a:avLst/>
                    </a:prstGeom>
                  </pic:spPr>
                </pic:pic>
              </a:graphicData>
            </a:graphic>
          </wp:inline>
        </w:drawing>
      </w:r>
      <w:r>
        <w:t>After that, the relevant information and setting icon of the R axis are displayed on the programming page. Click on the red box to set the parameters of each block, which is convenient to use different blocks according to the workpiece processed in operation.</w:t>
      </w:r>
    </w:p>
    <w:p>
      <w:pPr>
        <w:spacing w:after="0" w:line="357" w:lineRule="auto"/>
        <w:sectPr>
          <w:pgSz w:w="8340" w:h="11850"/>
          <w:pgMar w:top="640" w:right="200" w:bottom="580" w:left="420" w:header="425" w:footer="396" w:gutter="0"/>
        </w:sectPr>
      </w:pPr>
    </w:p>
    <w:p>
      <w:pPr>
        <w:pStyle w:val="6"/>
        <w:spacing w:before="8"/>
        <w:rPr>
          <w:sz w:val="11"/>
        </w:rPr>
      </w:pPr>
    </w:p>
    <w:p>
      <w:pPr>
        <w:pStyle w:val="6"/>
        <w:ind w:left="912"/>
        <w:rPr>
          <w:sz w:val="20"/>
        </w:rPr>
      </w:pPr>
      <w:r>
        <w:rPr>
          <w:sz w:val="20"/>
        </w:rPr>
        <w:drawing>
          <wp:inline distT="0" distB="0" distL="0" distR="0">
            <wp:extent cx="3142615" cy="1849755"/>
            <wp:effectExtent l="0" t="0" r="0" b="0"/>
            <wp:docPr id="67"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7.jpeg"/>
                    <pic:cNvPicPr>
                      <a:picLocks noChangeAspect="1"/>
                    </pic:cNvPicPr>
                  </pic:nvPicPr>
                  <pic:blipFill>
                    <a:blip r:embed="rId43" cstate="print"/>
                    <a:stretch>
                      <a:fillRect/>
                    </a:stretch>
                  </pic:blipFill>
                  <pic:spPr>
                    <a:xfrm>
                      <a:off x="0" y="0"/>
                      <a:ext cx="3142965" cy="1850136"/>
                    </a:xfrm>
                    <a:prstGeom prst="rect">
                      <a:avLst/>
                    </a:prstGeom>
                  </pic:spPr>
                </pic:pic>
              </a:graphicData>
            </a:graphic>
          </wp:inline>
        </w:drawing>
      </w:r>
    </w:p>
    <w:p>
      <w:pPr>
        <w:pStyle w:val="6"/>
        <w:spacing w:before="6"/>
        <w:rPr>
          <w:sz w:val="15"/>
        </w:rPr>
      </w:pPr>
      <w:r>
        <w:drawing>
          <wp:anchor distT="0" distB="0" distL="0" distR="0" simplePos="0" relativeHeight="1024" behindDoc="0" locked="0" layoutInCell="1" allowOverlap="1">
            <wp:simplePos x="0" y="0"/>
            <wp:positionH relativeFrom="page">
              <wp:posOffset>845185</wp:posOffset>
            </wp:positionH>
            <wp:positionV relativeFrom="paragraph">
              <wp:posOffset>150495</wp:posOffset>
            </wp:positionV>
            <wp:extent cx="3028315" cy="1780540"/>
            <wp:effectExtent l="0" t="0" r="0" b="0"/>
            <wp:wrapTopAndBottom/>
            <wp:docPr id="6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8.jpeg"/>
                    <pic:cNvPicPr>
                      <a:picLocks noChangeAspect="1"/>
                    </pic:cNvPicPr>
                  </pic:nvPicPr>
                  <pic:blipFill>
                    <a:blip r:embed="rId44" cstate="print"/>
                    <a:stretch>
                      <a:fillRect/>
                    </a:stretch>
                  </pic:blipFill>
                  <pic:spPr>
                    <a:xfrm>
                      <a:off x="0" y="0"/>
                      <a:ext cx="3028218" cy="1780508"/>
                    </a:xfrm>
                    <a:prstGeom prst="rect">
                      <a:avLst/>
                    </a:prstGeom>
                  </pic:spPr>
                </pic:pic>
              </a:graphicData>
            </a:graphic>
          </wp:anchor>
        </w:drawing>
      </w:r>
      <w:r>
        <mc:AlternateContent>
          <mc:Choice Requires="wps">
            <w:drawing>
              <wp:anchor distT="0" distB="0" distL="0" distR="0" simplePos="0" relativeHeight="251688960" behindDoc="1" locked="0" layoutInCell="1" allowOverlap="1">
                <wp:simplePos x="0" y="0"/>
                <wp:positionH relativeFrom="page">
                  <wp:posOffset>413385</wp:posOffset>
                </wp:positionH>
                <wp:positionV relativeFrom="paragraph">
                  <wp:posOffset>2004695</wp:posOffset>
                </wp:positionV>
                <wp:extent cx="4464050" cy="203200"/>
                <wp:effectExtent l="0" t="0" r="12700" b="6350"/>
                <wp:wrapTopAndBottom/>
                <wp:docPr id="102" name="文本框 24"/>
                <wp:cNvGraphicFramePr/>
                <a:graphic xmlns:a="http://schemas.openxmlformats.org/drawingml/2006/main">
                  <a:graphicData uri="http://schemas.microsoft.com/office/word/2010/wordprocessingShape">
                    <wps:wsp>
                      <wps:cNvSpPr txBox="1"/>
                      <wps:spPr>
                        <a:xfrm>
                          <a:off x="0" y="0"/>
                          <a:ext cx="4464050" cy="203200"/>
                        </a:xfrm>
                        <a:prstGeom prst="rect">
                          <a:avLst/>
                        </a:prstGeom>
                        <a:solidFill>
                          <a:srgbClr val="DFDFDF"/>
                        </a:solidFill>
                        <a:ln>
                          <a:noFill/>
                        </a:ln>
                      </wps:spPr>
                      <wps:txbx>
                        <w:txbxContent>
                          <w:p>
                            <w:pPr>
                              <w:spacing w:before="58"/>
                              <w:ind w:left="639" w:right="0" w:firstLine="0"/>
                              <w:jc w:val="left"/>
                              <w:rPr>
                                <w:b/>
                                <w:sz w:val="16"/>
                              </w:rPr>
                            </w:pPr>
                            <w:r>
                              <w:rPr>
                                <w:b/>
                                <w:sz w:val="16"/>
                              </w:rPr>
                              <w:t>Pressure settings</w:t>
                            </w:r>
                          </w:p>
                        </w:txbxContent>
                      </wps:txbx>
                      <wps:bodyPr lIns="0" tIns="0" rIns="0" bIns="0" upright="1"/>
                    </wps:wsp>
                  </a:graphicData>
                </a:graphic>
              </wp:anchor>
            </w:drawing>
          </mc:Choice>
          <mc:Fallback>
            <w:pict>
              <v:shape id="文本框 24" o:spid="_x0000_s1026" o:spt="202" type="#_x0000_t202" style="position:absolute;left:0pt;margin-left:32.55pt;margin-top:157.85pt;height:16pt;width:351.5pt;mso-position-horizontal-relative:page;mso-wrap-distance-bottom:0pt;mso-wrap-distance-top:0pt;z-index:-251627520;mso-width-relative:page;mso-height-relative:page;" fillcolor="#DFDFDF" filled="t" stroked="f" coordsize="21600,21600" o:gfxdata="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ZgzOU2AAAAAoBAAAPAAAAAAAAAAEAIAAAACIA&#10;AABkcnMvZG93bnJldi54bWxQSwECFAAUAAAACACHTuJAAratHNABAACeAwAADgAAAAAAAAABACAA&#10;AAAnAQAAZHJzL2Uyb0RvYy54bWxQSwUGAAAAAAYABgBZAQAAaQUAAAAA&#10;">
                <v:fill on="t" focussize="0,0"/>
                <v:stroke on="f"/>
                <v:imagedata o:title=""/>
                <o:lock v:ext="edit" aspectratio="f"/>
                <v:textbox inset="0mm,0mm,0mm,0mm">
                  <w:txbxContent>
                    <w:p>
                      <w:pPr>
                        <w:spacing w:before="58"/>
                        <w:ind w:left="639" w:right="0" w:firstLine="0"/>
                        <w:jc w:val="left"/>
                        <w:rPr>
                          <w:b/>
                          <w:sz w:val="16"/>
                        </w:rPr>
                      </w:pPr>
                      <w:r>
                        <w:rPr>
                          <w:b/>
                          <w:sz w:val="16"/>
                        </w:rPr>
                        <w:t>Pressure settings</w:t>
                      </w:r>
                    </w:p>
                  </w:txbxContent>
                </v:textbox>
                <w10:wrap type="topAndBottom"/>
              </v:shape>
            </w:pict>
          </mc:Fallback>
        </mc:AlternateContent>
      </w:r>
    </w:p>
    <w:p>
      <w:pPr>
        <w:pStyle w:val="6"/>
        <w:spacing w:before="11"/>
        <w:rPr>
          <w:sz w:val="4"/>
        </w:rPr>
      </w:pPr>
    </w:p>
    <w:p>
      <w:pPr>
        <w:pStyle w:val="6"/>
        <w:spacing w:before="102" w:line="374" w:lineRule="auto"/>
        <w:ind w:left="911" w:right="449"/>
        <w:jc w:val="both"/>
      </w:pPr>
      <w:r>
        <w:t>The operator can record the bending pressure and deflection under different electrical signals under the "-pressure-" page. The system will calculate the linear relationship between bending pressure and voltage, deflection and voltage according to the internal algorithm, which is convenient to compensate according to the specific pressure value and deflection value input in practice. given the pressure and deflection simulation values set on the "machine status" page, see "chapter 1.3 machine status ".</w:t>
      </w:r>
    </w:p>
    <w:p>
      <w:pPr>
        <w:spacing w:after="0" w:line="374" w:lineRule="auto"/>
        <w:jc w:val="both"/>
        <w:sectPr>
          <w:footerReference r:id="rId9" w:type="default"/>
          <w:pgSz w:w="8340" w:h="11850"/>
          <w:pgMar w:top="640" w:right="200" w:bottom="580" w:left="420" w:header="425" w:footer="390" w:gutter="0"/>
          <w:pgNumType w:start="10"/>
        </w:sectPr>
      </w:pPr>
    </w:p>
    <w:p>
      <w:pPr>
        <w:pStyle w:val="6"/>
        <w:spacing w:before="4"/>
        <w:rPr>
          <w:sz w:val="13"/>
        </w:rPr>
      </w:pPr>
    </w:p>
    <w:p>
      <w:pPr>
        <w:pStyle w:val="6"/>
        <w:ind w:left="912"/>
        <w:rPr>
          <w:sz w:val="20"/>
        </w:rPr>
      </w:pPr>
      <w:bookmarkStart w:id="16" w:name="_bookmark5"/>
      <w:bookmarkEnd w:id="16"/>
      <w:r>
        <w:rPr>
          <w:sz w:val="20"/>
        </w:rPr>
        <w:drawing>
          <wp:inline distT="0" distB="0" distL="0" distR="0">
            <wp:extent cx="3851910" cy="2261870"/>
            <wp:effectExtent l="0" t="0" r="0" b="0"/>
            <wp:docPr id="7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29.jpeg"/>
                    <pic:cNvPicPr>
                      <a:picLocks noChangeAspect="1"/>
                    </pic:cNvPicPr>
                  </pic:nvPicPr>
                  <pic:blipFill>
                    <a:blip r:embed="rId45" cstate="print"/>
                    <a:stretch>
                      <a:fillRect/>
                    </a:stretch>
                  </pic:blipFill>
                  <pic:spPr>
                    <a:xfrm>
                      <a:off x="0" y="0"/>
                      <a:ext cx="3852326" cy="2262282"/>
                    </a:xfrm>
                    <a:prstGeom prst="rect">
                      <a:avLst/>
                    </a:prstGeom>
                  </pic:spPr>
                </pic:pic>
              </a:graphicData>
            </a:graphic>
          </wp:inline>
        </w:drawing>
      </w:r>
    </w:p>
    <w:p>
      <w:pPr>
        <w:pStyle w:val="6"/>
        <w:rPr>
          <w:sz w:val="8"/>
        </w:rPr>
      </w:pPr>
      <w:r>
        <mc:AlternateContent>
          <mc:Choice Requires="wps">
            <w:drawing>
              <wp:anchor distT="0" distB="0" distL="0" distR="0" simplePos="0" relativeHeight="251689984" behindDoc="1" locked="0" layoutInCell="1" allowOverlap="1">
                <wp:simplePos x="0" y="0"/>
                <wp:positionH relativeFrom="page">
                  <wp:posOffset>845185</wp:posOffset>
                </wp:positionH>
                <wp:positionV relativeFrom="paragraph">
                  <wp:posOffset>80010</wp:posOffset>
                </wp:positionV>
                <wp:extent cx="4032250" cy="241300"/>
                <wp:effectExtent l="0" t="0" r="6350" b="6350"/>
                <wp:wrapTopAndBottom/>
                <wp:docPr id="104" name="文本框 25"/>
                <wp:cNvGraphicFramePr/>
                <a:graphic xmlns:a="http://schemas.openxmlformats.org/drawingml/2006/main">
                  <a:graphicData uri="http://schemas.microsoft.com/office/word/2010/wordprocessingShape">
                    <wps:wsp>
                      <wps:cNvSpPr txBox="1"/>
                      <wps:spPr>
                        <a:xfrm>
                          <a:off x="0" y="0"/>
                          <a:ext cx="4032250" cy="241300"/>
                        </a:xfrm>
                        <a:prstGeom prst="rect">
                          <a:avLst/>
                        </a:prstGeom>
                        <a:solidFill>
                          <a:srgbClr val="DFDFDF"/>
                        </a:solidFill>
                        <a:ln>
                          <a:noFill/>
                        </a:ln>
                      </wps:spPr>
                      <wps:txbx>
                        <w:txbxContent>
                          <w:p>
                            <w:pPr>
                              <w:spacing w:before="116"/>
                              <w:ind w:left="0" w:right="0" w:firstLine="0"/>
                              <w:jc w:val="left"/>
                              <w:rPr>
                                <w:b/>
                                <w:sz w:val="16"/>
                              </w:rPr>
                            </w:pPr>
                            <w:r>
                              <w:rPr>
                                <w:b/>
                                <w:sz w:val="16"/>
                              </w:rPr>
                              <w:t>Slider setting</w:t>
                            </w:r>
                          </w:p>
                        </w:txbxContent>
                      </wps:txbx>
                      <wps:bodyPr lIns="0" tIns="0" rIns="0" bIns="0" upright="1"/>
                    </wps:wsp>
                  </a:graphicData>
                </a:graphic>
              </wp:anchor>
            </w:drawing>
          </mc:Choice>
          <mc:Fallback>
            <w:pict>
              <v:shape id="文本框 25" o:spid="_x0000_s1026" o:spt="202" type="#_x0000_t202" style="position:absolute;left:0pt;margin-left:66.55pt;margin-top:6.3pt;height:19pt;width:317.5pt;mso-position-horizontal-relative:page;mso-wrap-distance-bottom:0pt;mso-wrap-distance-top:0pt;z-index:-251626496;mso-width-relative:page;mso-height-relative:page;" fillcolor="#DFDFDF" filled="t" stroked="f" coordsize="21600,21600" o:gfxdata="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RNTefXAAAACQEAAA8AAAAAAAAAAQAgAAAA&#10;IgAAAGRycy9kb3ducmV2LnhtbFBLAQIUABQAAAAIAIdO4kA6H9Iq0wEAAJ4DAAAOAAAAAAAAAAEA&#10;IAAAACYBAABkcnMvZTJvRG9jLnhtbFBLBQYAAAAABgAGAFkBAABrBQAAAAA=&#10;">
                <v:fill on="t" focussize="0,0"/>
                <v:stroke on="f"/>
                <v:imagedata o:title=""/>
                <o:lock v:ext="edit" aspectratio="f"/>
                <v:textbox inset="0mm,0mm,0mm,0mm">
                  <w:txbxContent>
                    <w:p>
                      <w:pPr>
                        <w:spacing w:before="116"/>
                        <w:ind w:left="0" w:right="0" w:firstLine="0"/>
                        <w:jc w:val="left"/>
                        <w:rPr>
                          <w:b/>
                          <w:sz w:val="16"/>
                        </w:rPr>
                      </w:pPr>
                      <w:r>
                        <w:rPr>
                          <w:b/>
                          <w:sz w:val="16"/>
                        </w:rPr>
                        <w:t>Slider setting</w:t>
                      </w:r>
                    </w:p>
                  </w:txbxContent>
                </v:textbox>
                <w10:wrap type="topAndBottom"/>
              </v:shape>
            </w:pict>
          </mc:Fallback>
        </mc:AlternateContent>
      </w:r>
    </w:p>
    <w:p>
      <w:pPr>
        <w:pStyle w:val="6"/>
        <w:spacing w:before="103" w:after="129"/>
        <w:ind w:left="911"/>
      </w:pPr>
      <w:r>
        <w:t>The operator can set the relevant parameters on the "-slider-" page and set the grating ruler according to the actual situation, as shown in the following figure:</w:t>
      </w:r>
    </w:p>
    <w:p>
      <w:pPr>
        <w:pStyle w:val="6"/>
        <w:ind w:left="912"/>
        <w:rPr>
          <w:sz w:val="20"/>
        </w:rPr>
      </w:pPr>
      <w:r>
        <w:rPr>
          <w:sz w:val="20"/>
        </w:rPr>
        <w:drawing>
          <wp:inline distT="0" distB="0" distL="0" distR="0">
            <wp:extent cx="3543300" cy="1920240"/>
            <wp:effectExtent l="0" t="0" r="0" b="0"/>
            <wp:docPr id="73"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0.jpeg"/>
                    <pic:cNvPicPr>
                      <a:picLocks noChangeAspect="1"/>
                    </pic:cNvPicPr>
                  </pic:nvPicPr>
                  <pic:blipFill>
                    <a:blip r:embed="rId46" cstate="print"/>
                    <a:stretch>
                      <a:fillRect/>
                    </a:stretch>
                  </pic:blipFill>
                  <pic:spPr>
                    <a:xfrm>
                      <a:off x="0" y="0"/>
                      <a:ext cx="3543845" cy="1920525"/>
                    </a:xfrm>
                    <a:prstGeom prst="rect">
                      <a:avLst/>
                    </a:prstGeom>
                  </pic:spPr>
                </pic:pic>
              </a:graphicData>
            </a:graphic>
          </wp:inline>
        </w:drawing>
      </w:r>
    </w:p>
    <w:p>
      <w:pPr>
        <w:pStyle w:val="6"/>
        <w:rPr>
          <w:sz w:val="8"/>
        </w:rPr>
      </w:pPr>
    </w:p>
    <w:p>
      <w:pPr>
        <w:pStyle w:val="6"/>
        <w:spacing w:line="20" w:lineRule="exact"/>
        <w:ind w:left="907"/>
        <w:rPr>
          <w:sz w:val="2"/>
        </w:rPr>
      </w:pPr>
      <w:r>
        <w:rPr>
          <w:sz w:val="2"/>
        </w:rPr>
        <mc:AlternateContent>
          <mc:Choice Requires="wpg">
            <w:drawing>
              <wp:inline distT="0" distB="0" distL="114300" distR="114300">
                <wp:extent cx="4032250" cy="6350"/>
                <wp:effectExtent l="0" t="0" r="0" b="0"/>
                <wp:docPr id="72" name="组合 26"/>
                <wp:cNvGraphicFramePr/>
                <a:graphic xmlns:a="http://schemas.openxmlformats.org/drawingml/2006/main">
                  <a:graphicData uri="http://schemas.microsoft.com/office/word/2010/wordprocessingGroup">
                    <wpg:wgp>
                      <wpg:cNvGrpSpPr/>
                      <wpg:grpSpPr>
                        <a:xfrm>
                          <a:off x="0" y="0"/>
                          <a:ext cx="4032250" cy="6350"/>
                          <a:chOff x="0" y="0"/>
                          <a:chExt cx="6350" cy="10"/>
                        </a:xfrm>
                      </wpg:grpSpPr>
                      <wps:wsp>
                        <wps:cNvPr id="70" name="直线 27"/>
                        <wps:cNvSpPr/>
                        <wps:spPr>
                          <a:xfrm>
                            <a:off x="0" y="5"/>
                            <a:ext cx="635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26" o:spid="_x0000_s1026" o:spt="203" style="height:0.5pt;width:317.5pt;" coordsize="6350,10" o:gfxdata="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Dph/TAAAAAwEAAA8AAAAAAAAAAQAgAAAA&#10;IgAAAGRycy9kb3ducmV2LnhtbFBLAQIUABQAAAAIAIdO4kBJefuuSQIAAAIFAAAOAAAAAAAAAAEA&#10;IAAAACIBAABkcnMvZTJvRG9jLnhtbFBLBQYAAAAABgAGAFkBAADdBQAAAAA=&#10;">
                <o:lock v:ext="edit" aspectratio="f"/>
                <v:line id="直线 27" o:spid="_x0000_s1026" o:spt="20" style="position:absolute;left:0;top:5;height:0;width:6350;" filled="f" stroked="t" coordsize="21600,21600" o:gfxdata="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mdot7gAAADbAAAA&#10;DwAAAAAAAAABACAAAAAiAAAAZHJzL2Rvd25yZXYueG1sUEsBAhQAFAAAAAgAh07iQDMvBZ47AAAA&#10;OQAAABAAAAAAAAAAAQAgAAAABwEAAGRycy9zaGFwZXhtbC54bWxQSwUGAAAAAAYABgBbAQAAsQMA&#10;AAAA&#10;">
                  <v:fill on="f" focussize="0,0"/>
                  <v:stroke weight="0.48pt" color="#000000" joinstyle="round"/>
                  <v:imagedata o:title=""/>
                  <o:lock v:ext="edit" aspectratio="f"/>
                </v:line>
                <w10:wrap type="none"/>
                <w10:anchorlock/>
              </v:group>
            </w:pict>
          </mc:Fallback>
        </mc:AlternateContent>
      </w:r>
    </w:p>
    <w:p>
      <w:pPr>
        <w:pStyle w:val="5"/>
        <w:spacing w:before="68"/>
        <w:rPr>
          <w:rFonts w:ascii="Arial" w:eastAsia="Arial"/>
        </w:rPr>
      </w:pPr>
      <w:r>
        <w:t>&gt;&lt; remarks</w:t>
      </w:r>
    </w:p>
    <w:p>
      <w:pPr>
        <w:pStyle w:val="6"/>
        <w:spacing w:before="1"/>
        <w:rPr>
          <w:rFonts w:ascii="Arial"/>
          <w:b/>
          <w:sz w:val="15"/>
        </w:rPr>
      </w:pPr>
    </w:p>
    <w:p>
      <w:pPr>
        <w:pStyle w:val="13"/>
        <w:numPr>
          <w:ilvl w:val="0"/>
          <w:numId w:val="7"/>
        </w:numPr>
        <w:tabs>
          <w:tab w:val="left" w:pos="1133"/>
        </w:tabs>
        <w:spacing w:before="0" w:after="0" w:line="240" w:lineRule="auto"/>
        <w:ind w:left="1132" w:right="0" w:hanging="222"/>
        <w:jc w:val="left"/>
        <w:rPr>
          <w:sz w:val="16"/>
        </w:rPr>
      </w:pPr>
      <w:r>
        <w:rPr>
          <w:sz w:val="16"/>
        </w:rPr>
        <w:t>Pressure relief time: pressure relief duration after the arrival of the start of the return journey.</w:t>
      </w:r>
    </w:p>
    <w:p>
      <w:pPr>
        <w:pStyle w:val="6"/>
        <w:spacing w:before="8"/>
        <w:rPr>
          <w:sz w:val="13"/>
        </w:rPr>
      </w:pPr>
    </w:p>
    <w:p>
      <w:pPr>
        <w:pStyle w:val="13"/>
        <w:numPr>
          <w:ilvl w:val="0"/>
          <w:numId w:val="7"/>
        </w:numPr>
        <w:tabs>
          <w:tab w:val="left" w:pos="1133"/>
        </w:tabs>
        <w:spacing w:before="0" w:after="0" w:line="376" w:lineRule="auto"/>
        <w:ind w:left="911" w:right="406" w:firstLine="0"/>
        <w:jc w:val="left"/>
        <w:rPr>
          <w:sz w:val="16"/>
        </w:rPr>
      </w:pPr>
      <w:r>
        <mc:AlternateContent>
          <mc:Choice Requires="wps">
            <w:drawing>
              <wp:anchor distT="0" distB="0" distL="114300" distR="114300" simplePos="0" relativeHeight="251692032" behindDoc="0" locked="0" layoutInCell="1" allowOverlap="1">
                <wp:simplePos x="0" y="0"/>
                <wp:positionH relativeFrom="page">
                  <wp:posOffset>845185</wp:posOffset>
                </wp:positionH>
                <wp:positionV relativeFrom="paragraph">
                  <wp:posOffset>386715</wp:posOffset>
                </wp:positionV>
                <wp:extent cx="4032250" cy="0"/>
                <wp:effectExtent l="0" t="0" r="0" b="0"/>
                <wp:wrapNone/>
                <wp:docPr id="106" name="直线 28"/>
                <wp:cNvGraphicFramePr/>
                <a:graphic xmlns:a="http://schemas.openxmlformats.org/drawingml/2006/main">
                  <a:graphicData uri="http://schemas.microsoft.com/office/word/2010/wordprocessingShape">
                    <wps:wsp>
                      <wps:cNvSpPr/>
                      <wps:spPr>
                        <a:xfrm>
                          <a:off x="0" y="0"/>
                          <a:ext cx="40322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8" o:spid="_x0000_s1026" o:spt="20" style="position:absolute;left:0pt;margin-left:66.55pt;margin-top:30.45pt;height:0pt;width:317.5pt;mso-position-horizontal-relative:page;z-index:251692032;mso-width-relative:page;mso-height-relative:page;" filled="f" stroked="t" coordsize="21600,21600" o:gfxdata="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ZU6&#10;OtcAAAAJAQAADwAAAAAAAAABACAAAAAiAAAAZHJzL2Rvd25yZXYueG1sUEsBAhQAFAAAAAgAh07i&#10;QN31IkjqAQAA3gMAAA4AAAAAAAAAAQAgAAAAJgEAAGRycy9lMm9Eb2MueG1sUEsFBgAAAAAGAAYA&#10;WQEAAIIFAAAAAA==&#10;">
                <v:fill on="f" focussize="0,0"/>
                <v:stroke weight="0.48pt" color="#000000" joinstyle="round"/>
                <v:imagedata o:title=""/>
                <o:lock v:ext="edit" aspectratio="f"/>
              </v:line>
            </w:pict>
          </mc:Fallback>
        </mc:AlternateContent>
      </w:r>
      <w:r>
        <w:rPr>
          <w:sz w:val="16"/>
        </w:rPr>
        <w:t>Oil pump automatic shutdown delay: when the machine is not operated, the oil pump automatically closes after that time. Default :1800 seconds, set range :300~3276.7 seconds.</w:t>
      </w:r>
    </w:p>
    <w:p>
      <w:pPr>
        <w:spacing w:after="0" w:line="376" w:lineRule="auto"/>
        <w:jc w:val="left"/>
        <w:rPr>
          <w:sz w:val="16"/>
        </w:rPr>
        <w:sectPr>
          <w:pgSz w:w="8340" w:h="11850"/>
          <w:pgMar w:top="640" w:right="200" w:bottom="580" w:left="420" w:header="425" w:footer="390" w:gutter="0"/>
        </w:sectPr>
      </w:pPr>
    </w:p>
    <w:p>
      <w:pPr>
        <w:pStyle w:val="6"/>
        <w:spacing w:before="6"/>
        <w:rPr>
          <w:sz w:val="3"/>
        </w:rPr>
      </w:pPr>
    </w:p>
    <w:p>
      <w:pPr>
        <w:pStyle w:val="6"/>
        <w:spacing w:line="20" w:lineRule="exact"/>
        <w:ind w:left="227"/>
        <w:rPr>
          <w:sz w:val="2"/>
        </w:rPr>
      </w:pPr>
      <w:r>
        <w:rPr>
          <w:sz w:val="2"/>
        </w:rPr>
        <mc:AlternateContent>
          <mc:Choice Requires="wpg">
            <w:drawing>
              <wp:inline distT="0" distB="0" distL="114300" distR="114300">
                <wp:extent cx="4464050" cy="6350"/>
                <wp:effectExtent l="0" t="0" r="0" b="0"/>
                <wp:docPr id="76" name="组合 29"/>
                <wp:cNvGraphicFramePr/>
                <a:graphic xmlns:a="http://schemas.openxmlformats.org/drawingml/2006/main">
                  <a:graphicData uri="http://schemas.microsoft.com/office/word/2010/wordprocessingGroup">
                    <wpg:wgp>
                      <wpg:cNvGrpSpPr/>
                      <wpg:grpSpPr>
                        <a:xfrm>
                          <a:off x="0" y="0"/>
                          <a:ext cx="4464050" cy="6350"/>
                          <a:chOff x="0" y="0"/>
                          <a:chExt cx="7030" cy="10"/>
                        </a:xfrm>
                      </wpg:grpSpPr>
                      <wps:wsp>
                        <wps:cNvPr id="74" name="直线 30"/>
                        <wps:cNvSpPr/>
                        <wps:spPr>
                          <a:xfrm>
                            <a:off x="0" y="5"/>
                            <a:ext cx="703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29" o:spid="_x0000_s1026" o:spt="203" style="height:0.5pt;width:351.5pt;" coordsize="7030,10" o:gfxdata="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sAJsLTAAAAAwEAAA8AAAAAAAAAAQAgAAAA&#10;IgAAAGRycy9kb3ducmV2LnhtbFBLAQIUABQAAAAIAIdO4kBFPW/pSQIAAAIFAAAOAAAAAAAAAAEA&#10;IAAAACIBAABkcnMvZTJvRG9jLnhtbFBLBQYAAAAABgAGAFkBAADdBQAAAAA=&#10;">
                <o:lock v:ext="edit" aspectratio="f"/>
                <v:line id="直线 30" o:spid="_x0000_s1026" o:spt="20" style="position:absolute;left:0;top:5;height:0;width:7030;" filled="f" stroked="t" coordsize="21600,21600" o:gfxdata="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XG60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p>
      <w:pPr>
        <w:pStyle w:val="3"/>
        <w:numPr>
          <w:ilvl w:val="1"/>
          <w:numId w:val="4"/>
        </w:numPr>
        <w:tabs>
          <w:tab w:val="left" w:pos="871"/>
          <w:tab w:val="left" w:pos="872"/>
        </w:tabs>
        <w:spacing w:before="18" w:after="0" w:line="240" w:lineRule="auto"/>
        <w:ind w:left="871" w:right="0" w:hanging="640"/>
        <w:jc w:val="left"/>
      </w:pPr>
      <w:bookmarkStart w:id="17" w:name="1.3机器状态"/>
      <w:bookmarkEnd w:id="17"/>
      <w:bookmarkStart w:id="18" w:name="1.3机器状态"/>
      <w:bookmarkEnd w:id="18"/>
      <w:r>
        <w:t>Machine state</w:t>
      </w:r>
    </w:p>
    <w:p>
      <w:pPr>
        <w:pStyle w:val="6"/>
        <w:spacing w:before="12"/>
        <w:rPr>
          <w:rFonts w:ascii="黑体"/>
          <w:sz w:val="18"/>
        </w:rPr>
      </w:pPr>
    </w:p>
    <w:p>
      <w:pPr>
        <w:pStyle w:val="6"/>
        <w:ind w:left="911"/>
      </w:pPr>
      <w:r>
        <w:t>Operators can enter the machine status page in a variety of ways.</w:t>
      </w:r>
    </w:p>
    <w:p>
      <w:pPr>
        <w:pStyle w:val="6"/>
        <w:spacing w:before="9"/>
        <w:rPr>
          <w:sz w:val="15"/>
        </w:rPr>
      </w:pPr>
    </w:p>
    <w:p>
      <w:pPr>
        <w:pStyle w:val="6"/>
        <w:ind w:left="911"/>
      </w:pPr>
      <w:r>
        <w:t>As shown below, in the programming main page, click on the icon, you can enter the machine status page.</w:t>
      </w:r>
      <w:r>
        <w:rPr>
          <w:spacing w:val="-1"/>
          <w:w w:val="100"/>
        </w:rPr>
        <w:drawing>
          <wp:inline distT="0" distB="0" distL="0" distR="0">
            <wp:extent cx="219075" cy="269240"/>
            <wp:effectExtent l="0" t="0" r="0" b="0"/>
            <wp:docPr id="75"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1.jpeg"/>
                    <pic:cNvPicPr>
                      <a:picLocks noChangeAspect="1"/>
                    </pic:cNvPicPr>
                  </pic:nvPicPr>
                  <pic:blipFill>
                    <a:blip r:embed="rId47" cstate="print"/>
                    <a:stretch>
                      <a:fillRect/>
                    </a:stretch>
                  </pic:blipFill>
                  <pic:spPr>
                    <a:xfrm>
                      <a:off x="0" y="0"/>
                      <a:ext cx="219456" cy="269748"/>
                    </a:xfrm>
                    <a:prstGeom prst="rect">
                      <a:avLst/>
                    </a:prstGeom>
                  </pic:spPr>
                </pic:pic>
              </a:graphicData>
            </a:graphic>
          </wp:inline>
        </w:drawing>
      </w:r>
    </w:p>
    <w:p>
      <w:pPr>
        <w:pStyle w:val="6"/>
        <w:spacing w:before="3"/>
        <w:rPr>
          <w:sz w:val="8"/>
        </w:rPr>
      </w:pPr>
      <w:r>
        <w:drawing>
          <wp:anchor distT="0" distB="0" distL="0" distR="0" simplePos="0" relativeHeight="1024" behindDoc="0" locked="0" layoutInCell="1" allowOverlap="1">
            <wp:simplePos x="0" y="0"/>
            <wp:positionH relativeFrom="page">
              <wp:posOffset>845185</wp:posOffset>
            </wp:positionH>
            <wp:positionV relativeFrom="paragraph">
              <wp:posOffset>92075</wp:posOffset>
            </wp:positionV>
            <wp:extent cx="3338830" cy="1965960"/>
            <wp:effectExtent l="0" t="0" r="0" b="0"/>
            <wp:wrapTopAndBottom/>
            <wp:docPr id="77"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2.jpeg"/>
                    <pic:cNvPicPr>
                      <a:picLocks noChangeAspect="1"/>
                    </pic:cNvPicPr>
                  </pic:nvPicPr>
                  <pic:blipFill>
                    <a:blip r:embed="rId48" cstate="print"/>
                    <a:stretch>
                      <a:fillRect/>
                    </a:stretch>
                  </pic:blipFill>
                  <pic:spPr>
                    <a:xfrm>
                      <a:off x="0" y="0"/>
                      <a:ext cx="3339052" cy="1965769"/>
                    </a:xfrm>
                    <a:prstGeom prst="rect">
                      <a:avLst/>
                    </a:prstGeom>
                  </pic:spPr>
                </pic:pic>
              </a:graphicData>
            </a:graphic>
          </wp:anchor>
        </w:drawing>
      </w:r>
    </w:p>
    <w:p>
      <w:pPr>
        <w:pStyle w:val="6"/>
        <w:spacing w:before="204"/>
        <w:ind w:left="871"/>
      </w:pPr>
      <w:r>
        <w:t>As shown below, in the manual movement page, click on the left red box icon, you can enter the machine status page.</w:t>
      </w:r>
      <w:r>
        <w:rPr>
          <w:spacing w:val="-1"/>
          <w:w w:val="100"/>
        </w:rPr>
        <w:drawing>
          <wp:inline distT="0" distB="0" distL="0" distR="0">
            <wp:extent cx="172085" cy="213360"/>
            <wp:effectExtent l="0" t="0" r="0" b="0"/>
            <wp:docPr id="7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3.jpeg"/>
                    <pic:cNvPicPr>
                      <a:picLocks noChangeAspect="1"/>
                    </pic:cNvPicPr>
                  </pic:nvPicPr>
                  <pic:blipFill>
                    <a:blip r:embed="rId49" cstate="print"/>
                    <a:stretch>
                      <a:fillRect/>
                    </a:stretch>
                  </pic:blipFill>
                  <pic:spPr>
                    <a:xfrm>
                      <a:off x="0" y="0"/>
                      <a:ext cx="172212" cy="213360"/>
                    </a:xfrm>
                    <a:prstGeom prst="rect">
                      <a:avLst/>
                    </a:prstGeom>
                  </pic:spPr>
                </pic:pic>
              </a:graphicData>
            </a:graphic>
          </wp:inline>
        </w:drawing>
      </w:r>
    </w:p>
    <w:p>
      <w:pPr>
        <w:pStyle w:val="6"/>
        <w:spacing w:before="6"/>
        <w:rPr>
          <w:sz w:val="21"/>
        </w:rPr>
      </w:pPr>
      <w:r>
        <w:drawing>
          <wp:anchor distT="0" distB="0" distL="0" distR="0" simplePos="0" relativeHeight="1024" behindDoc="0" locked="0" layoutInCell="1" allowOverlap="1">
            <wp:simplePos x="0" y="0"/>
            <wp:positionH relativeFrom="page">
              <wp:posOffset>845185</wp:posOffset>
            </wp:positionH>
            <wp:positionV relativeFrom="paragraph">
              <wp:posOffset>199390</wp:posOffset>
            </wp:positionV>
            <wp:extent cx="3143885" cy="1865630"/>
            <wp:effectExtent l="0" t="0" r="0" b="0"/>
            <wp:wrapTopAndBottom/>
            <wp:docPr id="8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4.jpeg"/>
                    <pic:cNvPicPr>
                      <a:picLocks noChangeAspect="1"/>
                    </pic:cNvPicPr>
                  </pic:nvPicPr>
                  <pic:blipFill>
                    <a:blip r:embed="rId50" cstate="print"/>
                    <a:stretch>
                      <a:fillRect/>
                    </a:stretch>
                  </pic:blipFill>
                  <pic:spPr>
                    <a:xfrm>
                      <a:off x="0" y="0"/>
                      <a:ext cx="3143841" cy="1865376"/>
                    </a:xfrm>
                    <a:prstGeom prst="rect">
                      <a:avLst/>
                    </a:prstGeom>
                  </pic:spPr>
                </pic:pic>
              </a:graphicData>
            </a:graphic>
          </wp:anchor>
        </w:drawing>
      </w:r>
    </w:p>
    <w:p>
      <w:pPr>
        <w:pStyle w:val="6"/>
        <w:spacing w:before="194"/>
        <w:ind w:left="911"/>
      </w:pPr>
      <w:r>
        <w:t>As shown below, on the parameter setting page, click on the icon in the left red box to enter the machine status page.</w:t>
      </w:r>
      <w:r>
        <w:rPr>
          <w:spacing w:val="-3"/>
          <w:w w:val="100"/>
        </w:rPr>
        <w:drawing>
          <wp:inline distT="0" distB="0" distL="0" distR="0">
            <wp:extent cx="219075" cy="269240"/>
            <wp:effectExtent l="0" t="0" r="0" b="0"/>
            <wp:docPr id="8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1.jpeg"/>
                    <pic:cNvPicPr>
                      <a:picLocks noChangeAspect="1"/>
                    </pic:cNvPicPr>
                  </pic:nvPicPr>
                  <pic:blipFill>
                    <a:blip r:embed="rId47" cstate="print"/>
                    <a:stretch>
                      <a:fillRect/>
                    </a:stretch>
                  </pic:blipFill>
                  <pic:spPr>
                    <a:xfrm>
                      <a:off x="0" y="0"/>
                      <a:ext cx="219456" cy="269747"/>
                    </a:xfrm>
                    <a:prstGeom prst="rect">
                      <a:avLst/>
                    </a:prstGeom>
                  </pic:spPr>
                </pic:pic>
              </a:graphicData>
            </a:graphic>
          </wp:inline>
        </w:drawing>
      </w:r>
    </w:p>
    <w:p>
      <w:pPr>
        <w:spacing w:after="0"/>
        <w:sectPr>
          <w:headerReference r:id="rId10" w:type="default"/>
          <w:pgSz w:w="8340" w:h="11850"/>
          <w:pgMar w:top="600" w:right="200" w:bottom="580" w:left="420" w:header="405" w:footer="390" w:gutter="0"/>
        </w:sectPr>
      </w:pPr>
    </w:p>
    <w:p>
      <w:pPr>
        <w:pStyle w:val="6"/>
        <w:spacing w:before="6"/>
        <w:rPr>
          <w:sz w:val="3"/>
        </w:rPr>
      </w:pPr>
    </w:p>
    <w:p>
      <w:pPr>
        <w:pStyle w:val="6"/>
        <w:spacing w:line="20" w:lineRule="exact"/>
        <w:ind w:left="227"/>
        <w:rPr>
          <w:sz w:val="2"/>
        </w:rPr>
      </w:pPr>
      <w:bookmarkStart w:id="19" w:name="_bookmark6"/>
      <w:bookmarkEnd w:id="19"/>
      <w:r>
        <w:rPr>
          <w:sz w:val="2"/>
        </w:rPr>
        <mc:AlternateContent>
          <mc:Choice Requires="wpg">
            <w:drawing>
              <wp:inline distT="0" distB="0" distL="114300" distR="114300">
                <wp:extent cx="4464050" cy="6350"/>
                <wp:effectExtent l="0" t="0" r="0" b="0"/>
                <wp:docPr id="64" name="组合 31"/>
                <wp:cNvGraphicFramePr/>
                <a:graphic xmlns:a="http://schemas.openxmlformats.org/drawingml/2006/main">
                  <a:graphicData uri="http://schemas.microsoft.com/office/word/2010/wordprocessingGroup">
                    <wpg:wgp>
                      <wpg:cNvGrpSpPr/>
                      <wpg:grpSpPr>
                        <a:xfrm>
                          <a:off x="0" y="0"/>
                          <a:ext cx="4464050" cy="6350"/>
                          <a:chOff x="0" y="0"/>
                          <a:chExt cx="7030" cy="10"/>
                        </a:xfrm>
                      </wpg:grpSpPr>
                      <wps:wsp>
                        <wps:cNvPr id="62" name="直线 32"/>
                        <wps:cNvSpPr/>
                        <wps:spPr>
                          <a:xfrm>
                            <a:off x="0" y="5"/>
                            <a:ext cx="703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31" o:spid="_x0000_s1026" o:spt="203" style="height:0.5pt;width:351.5pt;" coordsize="7030,10" o:gfxdata="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LACbC0wAAAAMBAAAPAAAAAAAAAAEAIAAA&#10;ACIAAABkcnMvZG93bnJldi54bWxQSwECFAAUAAAACACHTuJA1eFy5EoCAAACBQAADgAAAAAAAAAB&#10;ACAAAAAiAQAAZHJzL2Uyb0RvYy54bWxQSwUGAAAAAAYABgBZAQAA3gUAAAAA&#10;">
                <o:lock v:ext="edit" aspectratio="f"/>
                <v:line id="直线 32" o:spid="_x0000_s1026" o:spt="20" style="position:absolute;left:0;top:5;height:0;width:7030;" filled="f" stroked="t" coordsize="21600,21600" o:gfxdata="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IMWG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p>
      <w:pPr>
        <w:pStyle w:val="6"/>
        <w:spacing w:before="1"/>
        <w:rPr>
          <w:sz w:val="10"/>
        </w:rPr>
      </w:pPr>
    </w:p>
    <w:p>
      <w:pPr>
        <w:pStyle w:val="6"/>
        <w:ind w:left="912"/>
        <w:rPr>
          <w:sz w:val="20"/>
        </w:rPr>
      </w:pPr>
      <w:r>
        <w:rPr>
          <w:sz w:val="20"/>
        </w:rPr>
        <w:drawing>
          <wp:inline distT="0" distB="0" distL="0" distR="0">
            <wp:extent cx="3246120" cy="1904365"/>
            <wp:effectExtent l="0" t="0" r="0" b="0"/>
            <wp:docPr id="8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18.jpeg"/>
                    <pic:cNvPicPr>
                      <a:picLocks noChangeAspect="1"/>
                    </pic:cNvPicPr>
                  </pic:nvPicPr>
                  <pic:blipFill>
                    <a:blip r:embed="rId34" cstate="print"/>
                    <a:stretch>
                      <a:fillRect/>
                    </a:stretch>
                  </pic:blipFill>
                  <pic:spPr>
                    <a:xfrm>
                      <a:off x="0" y="0"/>
                      <a:ext cx="3246659" cy="1904809"/>
                    </a:xfrm>
                    <a:prstGeom prst="rect">
                      <a:avLst/>
                    </a:prstGeom>
                  </pic:spPr>
                </pic:pic>
              </a:graphicData>
            </a:graphic>
          </wp:inline>
        </w:drawing>
      </w:r>
    </w:p>
    <w:p>
      <w:pPr>
        <w:pStyle w:val="6"/>
        <w:spacing w:before="139"/>
        <w:ind w:left="911"/>
      </w:pPr>
      <w:r>
        <w:t>On the machine status page, the operator can observe the system input / output signal and analyze the possible problems more conveniently.</w:t>
      </w:r>
    </w:p>
    <w:p>
      <w:pPr>
        <w:pStyle w:val="6"/>
        <w:spacing w:before="132" w:line="300" w:lineRule="auto"/>
        <w:ind w:left="911" w:right="449"/>
      </w:pPr>
      <w:r>
        <w:rPr>
          <w:spacing w:val="-3"/>
          <w:w w:val="100"/>
        </w:rPr>
        <w:drawing>
          <wp:inline distT="0" distB="0" distL="0" distR="0">
            <wp:extent cx="302895" cy="154940"/>
            <wp:effectExtent l="0" t="0" r="0" b="0"/>
            <wp:docPr id="87"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35.jpeg"/>
                    <pic:cNvPicPr>
                      <a:picLocks noChangeAspect="1"/>
                    </pic:cNvPicPr>
                  </pic:nvPicPr>
                  <pic:blipFill>
                    <a:blip r:embed="rId51" cstate="print"/>
                    <a:stretch>
                      <a:fillRect/>
                    </a:stretch>
                  </pic:blipFill>
                  <pic:spPr>
                    <a:xfrm>
                      <a:off x="0" y="0"/>
                      <a:ext cx="303275" cy="155448"/>
                    </a:xfrm>
                    <a:prstGeom prst="rect">
                      <a:avLst/>
                    </a:prstGeom>
                  </pic:spPr>
                </pic:pic>
              </a:graphicData>
            </a:graphic>
          </wp:inline>
        </w:drawing>
      </w:r>
      <w:r>
        <w:t>In the output window, click the output, and the lower window displays the functional control status of each output port, as shown below:</w:t>
      </w:r>
    </w:p>
    <w:p>
      <w:pPr>
        <w:pStyle w:val="6"/>
        <w:rPr>
          <w:sz w:val="20"/>
        </w:rPr>
      </w:pPr>
    </w:p>
    <w:p>
      <w:pPr>
        <w:pStyle w:val="6"/>
        <w:spacing w:before="7"/>
        <w:rPr>
          <w:sz w:val="15"/>
        </w:rPr>
      </w:pPr>
      <w:r>
        <w:drawing>
          <wp:anchor distT="0" distB="0" distL="0" distR="0" simplePos="0" relativeHeight="1024" behindDoc="0" locked="0" layoutInCell="1" allowOverlap="1">
            <wp:simplePos x="0" y="0"/>
            <wp:positionH relativeFrom="page">
              <wp:posOffset>845185</wp:posOffset>
            </wp:positionH>
            <wp:positionV relativeFrom="paragraph">
              <wp:posOffset>151130</wp:posOffset>
            </wp:positionV>
            <wp:extent cx="3627755" cy="2132330"/>
            <wp:effectExtent l="0" t="0" r="0" b="0"/>
            <wp:wrapTopAndBottom/>
            <wp:docPr id="89"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36.jpeg"/>
                    <pic:cNvPicPr>
                      <a:picLocks noChangeAspect="1"/>
                    </pic:cNvPicPr>
                  </pic:nvPicPr>
                  <pic:blipFill>
                    <a:blip r:embed="rId52" cstate="print"/>
                    <a:stretch>
                      <a:fillRect/>
                    </a:stretch>
                  </pic:blipFill>
                  <pic:spPr>
                    <a:xfrm>
                      <a:off x="0" y="0"/>
                      <a:ext cx="3627460" cy="2132171"/>
                    </a:xfrm>
                    <a:prstGeom prst="rect">
                      <a:avLst/>
                    </a:prstGeom>
                  </pic:spPr>
                </pic:pic>
              </a:graphicData>
            </a:graphic>
          </wp:anchor>
        </w:drawing>
      </w:r>
    </w:p>
    <w:p>
      <w:pPr>
        <w:pStyle w:val="6"/>
        <w:spacing w:before="1"/>
        <w:rPr>
          <w:sz w:val="12"/>
        </w:rPr>
      </w:pPr>
    </w:p>
    <w:p>
      <w:pPr>
        <w:pStyle w:val="6"/>
        <w:spacing w:line="444" w:lineRule="auto"/>
        <w:ind w:left="911" w:right="1954"/>
      </w:pPr>
      <w:r>
        <w:t>If the box corresponding to the input / output command shows green, the signal or function is normal. Pole: set the maximum height of the rise before setting the grating ruler</w:t>
      </w:r>
    </w:p>
    <w:p>
      <w:pPr>
        <w:spacing w:after="0" w:line="444" w:lineRule="auto"/>
        <w:sectPr>
          <w:pgSz w:w="8340" w:h="11850"/>
          <w:pgMar w:top="600" w:right="200" w:bottom="580" w:left="420" w:header="405" w:footer="390" w:gutter="0"/>
        </w:sectPr>
      </w:pPr>
    </w:p>
    <w:p>
      <w:pPr>
        <w:pStyle w:val="6"/>
        <w:spacing w:before="6"/>
        <w:rPr>
          <w:sz w:val="3"/>
        </w:rPr>
      </w:pPr>
    </w:p>
    <w:p>
      <w:pPr>
        <w:pStyle w:val="6"/>
        <w:spacing w:line="20" w:lineRule="exact"/>
        <w:ind w:left="227"/>
        <w:rPr>
          <w:sz w:val="2"/>
        </w:rPr>
      </w:pPr>
      <w:r>
        <w:rPr>
          <w:sz w:val="2"/>
        </w:rPr>
        <mc:AlternateContent>
          <mc:Choice Requires="wpg">
            <w:drawing>
              <wp:inline distT="0" distB="0" distL="114300" distR="114300">
                <wp:extent cx="4464050" cy="6350"/>
                <wp:effectExtent l="0" t="0" r="0" b="0"/>
                <wp:docPr id="60" name="组合 33"/>
                <wp:cNvGraphicFramePr/>
                <a:graphic xmlns:a="http://schemas.openxmlformats.org/drawingml/2006/main">
                  <a:graphicData uri="http://schemas.microsoft.com/office/word/2010/wordprocessingGroup">
                    <wpg:wgp>
                      <wpg:cNvGrpSpPr/>
                      <wpg:grpSpPr>
                        <a:xfrm>
                          <a:off x="0" y="0"/>
                          <a:ext cx="4464050" cy="6350"/>
                          <a:chOff x="0" y="0"/>
                          <a:chExt cx="7030" cy="10"/>
                        </a:xfrm>
                      </wpg:grpSpPr>
                      <wps:wsp>
                        <wps:cNvPr id="58" name="直线 34"/>
                        <wps:cNvSpPr/>
                        <wps:spPr>
                          <a:xfrm>
                            <a:off x="0" y="5"/>
                            <a:ext cx="703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33" o:spid="_x0000_s1026" o:spt="203" style="height:0.5pt;width:351.5pt;" coordsize="7030,10" o:gfxdata="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LACbC0wAAAAMBAAAPAAAAAAAAAAEAIAAA&#10;ACIAAABkcnMvZG93bnJldi54bWxQSwECFAAUAAAACACHTuJAlTNQykoCAAACBQAADgAAAAAAAAAB&#10;ACAAAAAiAQAAZHJzL2Uyb0RvYy54bWxQSwUGAAAAAAYABgBZAQAA3gUAAAAA&#10;">
                <o:lock v:ext="edit" aspectratio="f"/>
                <v:line id="直线 34" o:spid="_x0000_s1026" o:spt="20" style="position:absolute;left:0;top:5;height:0;width:7030;" filled="f" stroked="t" coordsize="21600,21600" o:gfxdata="UEsDBAoAAAAAAIdO4kAAAAAAAAAAAAAAAAAEAAAAZHJzL1BLAwQUAAAACACHTuJAN6Q40boAAADb&#10;AAAADwAAAGRycy9kb3ducmV2LnhtbEVPTYvCMBC9L/gfwgjetqkLut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pDjR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w10:wrap type="none"/>
                <w10:anchorlock/>
              </v:group>
            </w:pict>
          </mc:Fallback>
        </mc:AlternateContent>
      </w:r>
    </w:p>
    <w:p>
      <w:pPr>
        <w:pStyle w:val="3"/>
        <w:numPr>
          <w:ilvl w:val="1"/>
          <w:numId w:val="4"/>
        </w:numPr>
        <w:tabs>
          <w:tab w:val="left" w:pos="871"/>
          <w:tab w:val="left" w:pos="872"/>
        </w:tabs>
        <w:spacing w:before="18" w:after="0" w:line="240" w:lineRule="auto"/>
        <w:ind w:left="871" w:right="0" w:hanging="640"/>
        <w:jc w:val="left"/>
      </w:pPr>
      <w:bookmarkStart w:id="20" w:name="1.4手动移动"/>
      <w:bookmarkEnd w:id="20"/>
      <w:bookmarkStart w:id="21" w:name="1.4手动移动"/>
      <w:bookmarkEnd w:id="21"/>
      <w:r>
        <w:t>Manual movement</w:t>
      </w:r>
    </w:p>
    <w:p>
      <w:pPr>
        <w:pStyle w:val="6"/>
        <w:spacing w:before="12"/>
        <w:rPr>
          <w:rFonts w:ascii="黑体"/>
          <w:sz w:val="18"/>
        </w:rPr>
      </w:pPr>
    </w:p>
    <w:p>
      <w:pPr>
        <w:pStyle w:val="6"/>
        <w:spacing w:line="374" w:lineRule="auto"/>
        <w:ind w:left="911" w:right="447"/>
      </w:pPr>
      <w:r>
        <w:t>The operator can move the Y shaft (slider), the X shaft (rear retaining material) in manual mode, or choose the R shaft according to the situation (retaining finger).</w:t>
      </w:r>
    </w:p>
    <w:p>
      <w:pPr>
        <w:pStyle w:val="6"/>
        <w:spacing w:before="108" w:line="331" w:lineRule="auto"/>
        <w:ind w:left="911" w:right="444"/>
      </w:pPr>
      <w:r>
        <w:drawing>
          <wp:anchor distT="0" distB="0" distL="0" distR="0" simplePos="0" relativeHeight="1024" behindDoc="0" locked="0" layoutInCell="1" allowOverlap="1">
            <wp:simplePos x="0" y="0"/>
            <wp:positionH relativeFrom="page">
              <wp:posOffset>845185</wp:posOffset>
            </wp:positionH>
            <wp:positionV relativeFrom="paragraph">
              <wp:posOffset>685800</wp:posOffset>
            </wp:positionV>
            <wp:extent cx="3145155" cy="1865630"/>
            <wp:effectExtent l="0" t="0" r="0" b="0"/>
            <wp:wrapTopAndBottom/>
            <wp:docPr id="9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34.jpeg"/>
                    <pic:cNvPicPr>
                      <a:picLocks noChangeAspect="1"/>
                    </pic:cNvPicPr>
                  </pic:nvPicPr>
                  <pic:blipFill>
                    <a:blip r:embed="rId50" cstate="print"/>
                    <a:stretch>
                      <a:fillRect/>
                    </a:stretch>
                  </pic:blipFill>
                  <pic:spPr>
                    <a:xfrm>
                      <a:off x="0" y="0"/>
                      <a:ext cx="3145180" cy="1865376"/>
                    </a:xfrm>
                    <a:prstGeom prst="rect">
                      <a:avLst/>
                    </a:prstGeom>
                  </pic:spPr>
                </pic:pic>
              </a:graphicData>
            </a:graphic>
          </wp:anchor>
        </w:drawing>
      </w:r>
      <w:r>
        <w:rPr>
          <w:spacing w:val="-1"/>
          <w:w w:val="100"/>
        </w:rPr>
        <w:drawing>
          <wp:inline distT="0" distB="0" distL="0" distR="0">
            <wp:extent cx="161290" cy="243205"/>
            <wp:effectExtent l="0" t="0" r="0" b="0"/>
            <wp:docPr id="9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17.jpeg"/>
                    <pic:cNvPicPr>
                      <a:picLocks noChangeAspect="1"/>
                    </pic:cNvPicPr>
                  </pic:nvPicPr>
                  <pic:blipFill>
                    <a:blip r:embed="rId33" cstate="print"/>
                    <a:stretch>
                      <a:fillRect/>
                    </a:stretch>
                  </pic:blipFill>
                  <pic:spPr>
                    <a:xfrm>
                      <a:off x="0" y="0"/>
                      <a:ext cx="161544" cy="243839"/>
                    </a:xfrm>
                    <a:prstGeom prst="rect">
                      <a:avLst/>
                    </a:prstGeom>
                  </pic:spPr>
                </pic:pic>
              </a:graphicData>
            </a:graphic>
          </wp:inline>
        </w:drawing>
      </w:r>
      <w:r>
        <w:t>1. click the menu icon on the main programming page, click "manual movement" in the pop-up menu, and enter the manual page (to set the X/Y/R axis reference point coordinates, you need to enter the password "8888"):</w:t>
      </w:r>
    </w:p>
    <w:p>
      <w:pPr>
        <w:pStyle w:val="6"/>
        <w:rPr>
          <w:sz w:val="18"/>
        </w:rPr>
      </w:pPr>
    </w:p>
    <w:p>
      <w:pPr>
        <w:pStyle w:val="6"/>
        <w:spacing w:before="2"/>
        <w:rPr>
          <w:sz w:val="25"/>
        </w:rPr>
      </w:pPr>
    </w:p>
    <w:p>
      <w:pPr>
        <w:pStyle w:val="6"/>
        <w:ind w:left="911"/>
      </w:pPr>
      <w:r>
        <w:t>2. set the reference point for the X axis</w:t>
      </w:r>
    </w:p>
    <w:p>
      <w:pPr>
        <w:pStyle w:val="6"/>
        <w:spacing w:before="2"/>
        <w:rPr>
          <w:sz w:val="21"/>
        </w:rPr>
      </w:pPr>
    </w:p>
    <w:p>
      <w:pPr>
        <w:pStyle w:val="6"/>
        <w:spacing w:line="391" w:lineRule="auto"/>
        <w:ind w:left="911" w:right="449"/>
      </w:pPr>
      <w:r>
        <w:t>Use the measuring tool to measure the length of a reference position (from the clamping point to the rear block) and write the measured value in the settings above the rear block icon.</w:t>
      </w:r>
      <w:r>
        <w:rPr>
          <w:spacing w:val="-1"/>
          <w:w w:val="100"/>
        </w:rPr>
        <w:drawing>
          <wp:inline distT="0" distB="0" distL="0" distR="0">
            <wp:extent cx="245110" cy="182880"/>
            <wp:effectExtent l="0" t="0" r="0" b="0"/>
            <wp:docPr id="95"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37.jpeg"/>
                    <pic:cNvPicPr>
                      <a:picLocks noChangeAspect="1"/>
                    </pic:cNvPicPr>
                  </pic:nvPicPr>
                  <pic:blipFill>
                    <a:blip r:embed="rId53" cstate="print"/>
                    <a:stretch>
                      <a:fillRect/>
                    </a:stretch>
                  </pic:blipFill>
                  <pic:spPr>
                    <a:xfrm>
                      <a:off x="0" y="0"/>
                      <a:ext cx="245363" cy="182880"/>
                    </a:xfrm>
                    <a:prstGeom prst="rect">
                      <a:avLst/>
                    </a:prstGeom>
                  </pic:spPr>
                </pic:pic>
              </a:graphicData>
            </a:graphic>
          </wp:inline>
        </w:drawing>
      </w:r>
    </w:p>
    <w:p>
      <w:pPr>
        <w:pStyle w:val="6"/>
        <w:spacing w:before="74"/>
        <w:ind w:left="911"/>
      </w:pPr>
      <w:r>
        <w:t>3. set the reference point for the Y axis</w:t>
      </w:r>
    </w:p>
    <w:p>
      <w:pPr>
        <w:pStyle w:val="6"/>
        <w:spacing w:before="10"/>
        <w:rPr>
          <w:sz w:val="13"/>
        </w:rPr>
      </w:pPr>
    </w:p>
    <w:p>
      <w:pPr>
        <w:pStyle w:val="6"/>
        <w:ind w:left="911"/>
      </w:pPr>
      <w:r>
        <w:t>Step down and press down, then measure a reference position (from the bottom of the lower die to the top of the upper die) using a measuring tool</w:t>
      </w:r>
    </w:p>
    <w:p>
      <w:pPr>
        <w:pStyle w:val="6"/>
        <w:spacing w:before="5"/>
        <w:rPr>
          <w:sz w:val="14"/>
        </w:rPr>
      </w:pPr>
    </w:p>
    <w:p>
      <w:pPr>
        <w:pStyle w:val="6"/>
        <w:ind w:left="911"/>
      </w:pPr>
      <w:r>
        <w:t>Length, and finally write the measured value in the settings above the slider icon.</w:t>
      </w:r>
      <w:r>
        <w:rPr>
          <w:spacing w:val="-1"/>
          <w:w w:val="100"/>
        </w:rPr>
        <w:drawing>
          <wp:inline distT="0" distB="0" distL="0" distR="0">
            <wp:extent cx="199390" cy="213360"/>
            <wp:effectExtent l="0" t="0" r="0" b="0"/>
            <wp:docPr id="97"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38.jpeg"/>
                    <pic:cNvPicPr>
                      <a:picLocks noChangeAspect="1"/>
                    </pic:cNvPicPr>
                  </pic:nvPicPr>
                  <pic:blipFill>
                    <a:blip r:embed="rId54" cstate="print"/>
                    <a:stretch>
                      <a:fillRect/>
                    </a:stretch>
                  </pic:blipFill>
                  <pic:spPr>
                    <a:xfrm>
                      <a:off x="0" y="0"/>
                      <a:ext cx="199644" cy="213360"/>
                    </a:xfrm>
                    <a:prstGeom prst="rect">
                      <a:avLst/>
                    </a:prstGeom>
                  </pic:spPr>
                </pic:pic>
              </a:graphicData>
            </a:graphic>
          </wp:inline>
        </w:drawing>
      </w:r>
    </w:p>
    <w:p>
      <w:pPr>
        <w:pStyle w:val="6"/>
        <w:spacing w:before="249"/>
        <w:ind w:left="911"/>
      </w:pPr>
      <w:r>
        <w:t>4. set the reference point for the R axis</w:t>
      </w:r>
    </w:p>
    <w:p>
      <w:pPr>
        <w:pStyle w:val="6"/>
        <w:spacing w:before="7"/>
        <w:rPr>
          <w:sz w:val="13"/>
        </w:rPr>
      </w:pPr>
    </w:p>
    <w:p>
      <w:pPr>
        <w:pStyle w:val="6"/>
        <w:spacing w:line="487" w:lineRule="auto"/>
        <w:ind w:left="911" w:right="447"/>
      </w:pPr>
      <w:r>
        <w:t xml:space="preserve">The R shaft is used to select the retaining finger, and the X and R shaft fit </w:t>
      </w:r>
    </w:p>
    <w:p>
      <w:pPr>
        <w:pStyle w:val="6"/>
        <w:spacing w:line="487" w:lineRule="auto"/>
        <w:ind w:left="911" w:right="447"/>
      </w:pPr>
    </w:p>
    <w:p>
      <w:pPr>
        <w:pStyle w:val="6"/>
        <w:spacing w:line="487" w:lineRule="auto"/>
        <w:ind w:left="911" w:right="447"/>
      </w:pPr>
      <w:r>
        <w:t>motion can prevent collision die. The operator uses the measuring tool to measure the distance from the working plane of the lower die to the lower plane of the block, and writes the measured value in the upper setting.</w:t>
      </w:r>
      <w:r>
        <w:rPr>
          <w:spacing w:val="-1"/>
          <w:w w:val="100"/>
        </w:rPr>
        <w:drawing>
          <wp:inline distT="0" distB="0" distL="0" distR="0">
            <wp:extent cx="245110" cy="182880"/>
            <wp:effectExtent l="0" t="0" r="0" b="0"/>
            <wp:docPr id="99"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37.jpeg"/>
                    <pic:cNvPicPr>
                      <a:picLocks noChangeAspect="1"/>
                    </pic:cNvPicPr>
                  </pic:nvPicPr>
                  <pic:blipFill>
                    <a:blip r:embed="rId53" cstate="print"/>
                    <a:stretch>
                      <a:fillRect/>
                    </a:stretch>
                  </pic:blipFill>
                  <pic:spPr>
                    <a:xfrm>
                      <a:off x="0" y="0"/>
                      <a:ext cx="245363" cy="182880"/>
                    </a:xfrm>
                    <a:prstGeom prst="rect">
                      <a:avLst/>
                    </a:prstGeom>
                  </pic:spPr>
                </pic:pic>
              </a:graphicData>
            </a:graphic>
          </wp:inline>
        </w:drawing>
      </w:r>
    </w:p>
    <w:p>
      <w:pPr>
        <w:pStyle w:val="6"/>
        <w:spacing w:line="178" w:lineRule="exact"/>
        <w:ind w:left="911"/>
      </w:pPr>
      <w:r>
        <w:t>5./++ in the above picture is manual slow / fast movement, click the "move" button on the corresponding page, the X/Y/R axis will be pressed</w:t>
      </w:r>
    </w:p>
    <w:p>
      <w:pPr>
        <w:pStyle w:val="6"/>
        <w:spacing w:before="114"/>
        <w:ind w:left="911"/>
      </w:pPr>
      <w:r>
        <w:t>Set the speed to move the specified distance, click the button again to stop moving.</w:t>
      </w:r>
    </w:p>
    <w:p>
      <w:pPr>
        <w:spacing w:after="0"/>
        <w:sectPr>
          <w:pgSz w:w="8340" w:h="11850"/>
          <w:pgMar w:top="600" w:right="200" w:bottom="580" w:left="420" w:header="405" w:footer="390" w:gutter="0"/>
        </w:sectPr>
      </w:pPr>
    </w:p>
    <w:p>
      <w:pPr>
        <w:pStyle w:val="13"/>
        <w:numPr>
          <w:ilvl w:val="0"/>
          <w:numId w:val="8"/>
        </w:numPr>
        <w:tabs>
          <w:tab w:val="left" w:pos="1073"/>
        </w:tabs>
        <w:spacing w:before="43" w:after="0" w:line="240" w:lineRule="auto"/>
        <w:ind w:left="1072" w:right="0" w:hanging="162"/>
        <w:jc w:val="left"/>
        <w:rPr>
          <w:sz w:val="16"/>
        </w:rPr>
      </w:pPr>
      <w:r>
        <w:rPr>
          <w:sz w:val="16"/>
        </w:rPr>
        <w:t>On the reference point setting page of the selected axis, hold down, the motor of the axis moves slowly in the direction of increasing count;</w:t>
      </w:r>
      <w:r>
        <w:rPr>
          <w:spacing w:val="-1"/>
          <w:w w:val="100"/>
          <w:sz w:val="16"/>
        </w:rPr>
        <w:drawing>
          <wp:inline distT="0" distB="0" distL="0" distR="0">
            <wp:extent cx="276860" cy="142875"/>
            <wp:effectExtent l="0" t="0" r="0" b="0"/>
            <wp:docPr id="10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39.png"/>
                    <pic:cNvPicPr>
                      <a:picLocks noChangeAspect="1"/>
                    </pic:cNvPicPr>
                  </pic:nvPicPr>
                  <pic:blipFill>
                    <a:blip r:embed="rId55" cstate="print"/>
                    <a:stretch>
                      <a:fillRect/>
                    </a:stretch>
                  </pic:blipFill>
                  <pic:spPr>
                    <a:xfrm>
                      <a:off x="0" y="0"/>
                      <a:ext cx="277368" cy="143255"/>
                    </a:xfrm>
                    <a:prstGeom prst="rect">
                      <a:avLst/>
                    </a:prstGeom>
                  </pic:spPr>
                </pic:pic>
              </a:graphicData>
            </a:graphic>
          </wp:inline>
        </w:drawing>
      </w:r>
    </w:p>
    <w:p>
      <w:pPr>
        <w:pStyle w:val="13"/>
        <w:numPr>
          <w:ilvl w:val="0"/>
          <w:numId w:val="8"/>
        </w:numPr>
        <w:tabs>
          <w:tab w:val="left" w:pos="1073"/>
        </w:tabs>
        <w:spacing w:before="96" w:after="0" w:line="240" w:lineRule="auto"/>
        <w:ind w:left="1072" w:right="0" w:hanging="162"/>
        <w:jc w:val="left"/>
        <w:rPr>
          <w:sz w:val="16"/>
        </w:rPr>
      </w:pPr>
      <w:r>
        <w:rPr>
          <w:sz w:val="16"/>
        </w:rPr>
        <w:t>On the reference point setting page of the selected axis, hold down, the motor of the axis moves slowly in the direction of the subtraction count;</w:t>
      </w:r>
      <w:r>
        <w:rPr>
          <w:spacing w:val="-1"/>
          <w:w w:val="100"/>
          <w:sz w:val="16"/>
        </w:rPr>
        <w:drawing>
          <wp:inline distT="0" distB="0" distL="0" distR="0">
            <wp:extent cx="286385" cy="160020"/>
            <wp:effectExtent l="0" t="0" r="0" b="0"/>
            <wp:docPr id="10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40.png"/>
                    <pic:cNvPicPr>
                      <a:picLocks noChangeAspect="1"/>
                    </pic:cNvPicPr>
                  </pic:nvPicPr>
                  <pic:blipFill>
                    <a:blip r:embed="rId56" cstate="print"/>
                    <a:stretch>
                      <a:fillRect/>
                    </a:stretch>
                  </pic:blipFill>
                  <pic:spPr>
                    <a:xfrm>
                      <a:off x="0" y="0"/>
                      <a:ext cx="286512" cy="160020"/>
                    </a:xfrm>
                    <a:prstGeom prst="rect">
                      <a:avLst/>
                    </a:prstGeom>
                  </pic:spPr>
                </pic:pic>
              </a:graphicData>
            </a:graphic>
          </wp:inline>
        </w:drawing>
      </w:r>
    </w:p>
    <w:p>
      <w:pPr>
        <w:pStyle w:val="13"/>
        <w:numPr>
          <w:ilvl w:val="0"/>
          <w:numId w:val="8"/>
        </w:numPr>
        <w:tabs>
          <w:tab w:val="left" w:pos="1073"/>
        </w:tabs>
        <w:spacing w:before="225" w:after="0" w:line="240" w:lineRule="auto"/>
        <w:ind w:left="1072" w:right="0" w:hanging="162"/>
        <w:jc w:val="left"/>
        <w:rPr>
          <w:sz w:val="16"/>
        </w:rPr>
      </w:pPr>
      <w:r>
        <w:rPr>
          <w:sz w:val="16"/>
        </w:rPr>
        <w:t>On the reference point setting page of the selected axis, hold down, the motor of the axis moves rapidly in the direction of increasing count;</w:t>
      </w:r>
      <w:r>
        <w:rPr>
          <w:spacing w:val="-1"/>
          <w:w w:val="100"/>
          <w:sz w:val="16"/>
        </w:rPr>
        <w:drawing>
          <wp:inline distT="0" distB="0" distL="0" distR="0">
            <wp:extent cx="283210" cy="180975"/>
            <wp:effectExtent l="0" t="0" r="0" b="0"/>
            <wp:docPr id="10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41.png"/>
                    <pic:cNvPicPr>
                      <a:picLocks noChangeAspect="1"/>
                    </pic:cNvPicPr>
                  </pic:nvPicPr>
                  <pic:blipFill>
                    <a:blip r:embed="rId57" cstate="print"/>
                    <a:stretch>
                      <a:fillRect/>
                    </a:stretch>
                  </pic:blipFill>
                  <pic:spPr>
                    <a:xfrm>
                      <a:off x="0" y="0"/>
                      <a:ext cx="283463" cy="181356"/>
                    </a:xfrm>
                    <a:prstGeom prst="rect">
                      <a:avLst/>
                    </a:prstGeom>
                  </pic:spPr>
                </pic:pic>
              </a:graphicData>
            </a:graphic>
          </wp:inline>
        </w:drawing>
      </w:r>
    </w:p>
    <w:p>
      <w:pPr>
        <w:pStyle w:val="13"/>
        <w:numPr>
          <w:ilvl w:val="0"/>
          <w:numId w:val="8"/>
        </w:numPr>
        <w:tabs>
          <w:tab w:val="left" w:pos="1073"/>
        </w:tabs>
        <w:spacing w:before="216" w:after="0" w:line="331" w:lineRule="auto"/>
        <w:ind w:left="911" w:right="903" w:firstLine="0"/>
        <w:jc w:val="left"/>
        <w:rPr>
          <w:sz w:val="16"/>
        </w:rPr>
      </w:pPr>
      <w:r>
        <w:drawing>
          <wp:anchor distT="0" distB="0" distL="0" distR="0" simplePos="0" relativeHeight="251701248" behindDoc="0" locked="0" layoutInCell="1" allowOverlap="1">
            <wp:simplePos x="0" y="0"/>
            <wp:positionH relativeFrom="page">
              <wp:posOffset>4623435</wp:posOffset>
            </wp:positionH>
            <wp:positionV relativeFrom="paragraph">
              <wp:posOffset>626110</wp:posOffset>
            </wp:positionV>
            <wp:extent cx="257810" cy="158750"/>
            <wp:effectExtent l="0" t="0" r="0" b="0"/>
            <wp:wrapNone/>
            <wp:docPr id="10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21.jpeg"/>
                    <pic:cNvPicPr>
                      <a:picLocks noChangeAspect="1"/>
                    </pic:cNvPicPr>
                  </pic:nvPicPr>
                  <pic:blipFill>
                    <a:blip r:embed="rId37" cstate="print"/>
                    <a:stretch>
                      <a:fillRect/>
                    </a:stretch>
                  </pic:blipFill>
                  <pic:spPr>
                    <a:xfrm>
                      <a:off x="0" y="0"/>
                      <a:ext cx="257556" cy="158496"/>
                    </a:xfrm>
                    <a:prstGeom prst="rect">
                      <a:avLst/>
                    </a:prstGeom>
                  </pic:spPr>
                </pic:pic>
              </a:graphicData>
            </a:graphic>
          </wp:anchor>
        </w:drawing>
      </w:r>
      <w:r>
        <w:rPr>
          <w:spacing w:val="-1"/>
          <w:w w:val="100"/>
          <w:sz w:val="16"/>
        </w:rPr>
        <w:drawing>
          <wp:inline distT="0" distB="0" distL="0" distR="0">
            <wp:extent cx="275590" cy="172085"/>
            <wp:effectExtent l="0" t="0" r="0" b="0"/>
            <wp:docPr id="10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42.png"/>
                    <pic:cNvPicPr>
                      <a:picLocks noChangeAspect="1"/>
                    </pic:cNvPicPr>
                  </pic:nvPicPr>
                  <pic:blipFill>
                    <a:blip r:embed="rId58" cstate="print"/>
                    <a:stretch>
                      <a:fillRect/>
                    </a:stretch>
                  </pic:blipFill>
                  <pic:spPr>
                    <a:xfrm>
                      <a:off x="0" y="0"/>
                      <a:ext cx="275844" cy="172212"/>
                    </a:xfrm>
                    <a:prstGeom prst="rect">
                      <a:avLst/>
                    </a:prstGeom>
                  </pic:spPr>
                </pic:pic>
              </a:graphicData>
            </a:graphic>
          </wp:inline>
        </w:drawing>
      </w:r>
      <w:r>
        <w:rPr>
          <w:sz w:val="16"/>
        </w:rPr>
        <w:t>At the reference point setting page of the selected axis, hold down, the motor of the axis moves rapidly in the direction of the subtraction count; while moving the axis, the current value of the X/Y/R axis coordinates changes with it until it moves to the appropriate position to stop.</w:t>
      </w:r>
    </w:p>
    <w:p>
      <w:pPr>
        <w:pStyle w:val="6"/>
        <w:spacing w:before="158" w:line="271" w:lineRule="auto"/>
        <w:ind w:left="911" w:right="850"/>
      </w:pPr>
      <w:r>
        <w:rPr>
          <w:w w:val="100"/>
        </w:rPr>
        <w:t>&lt; note &gt;: the system has a given position limit function, if the given location exceeds the set minimum / maximum limit, whenever the system on time will prompt "given position limit" and invalid.</w:t>
      </w:r>
      <w:r>
        <w:rPr>
          <w:spacing w:val="-1"/>
          <w:w w:val="100"/>
        </w:rPr>
        <w:drawing>
          <wp:inline distT="0" distB="0" distL="0" distR="0">
            <wp:extent cx="257175" cy="158115"/>
            <wp:effectExtent l="0" t="0" r="0" b="0"/>
            <wp:docPr id="11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21.jpeg"/>
                    <pic:cNvPicPr>
                      <a:picLocks noChangeAspect="1"/>
                    </pic:cNvPicPr>
                  </pic:nvPicPr>
                  <pic:blipFill>
                    <a:blip r:embed="rId37" cstate="print"/>
                    <a:stretch>
                      <a:fillRect/>
                    </a:stretch>
                  </pic:blipFill>
                  <pic:spPr>
                    <a:xfrm>
                      <a:off x="0" y="0"/>
                      <a:ext cx="257556" cy="158496"/>
                    </a:xfrm>
                    <a:prstGeom prst="rect">
                      <a:avLst/>
                    </a:prstGeom>
                  </pic:spPr>
                </pic:pic>
              </a:graphicData>
            </a:graphic>
          </wp:inline>
        </w:drawing>
      </w:r>
    </w:p>
    <w:p>
      <w:pPr>
        <w:pStyle w:val="6"/>
        <w:rPr>
          <w:sz w:val="26"/>
        </w:rPr>
      </w:pPr>
    </w:p>
    <w:p>
      <w:pPr>
        <w:pStyle w:val="6"/>
        <w:spacing w:before="9"/>
        <w:rPr>
          <w:sz w:val="30"/>
        </w:rPr>
      </w:pPr>
    </w:p>
    <w:p>
      <w:pPr>
        <w:pStyle w:val="3"/>
        <w:numPr>
          <w:ilvl w:val="1"/>
          <w:numId w:val="4"/>
        </w:numPr>
        <w:tabs>
          <w:tab w:val="left" w:pos="871"/>
          <w:tab w:val="left" w:pos="872"/>
        </w:tabs>
        <w:spacing w:before="0" w:after="0" w:line="240" w:lineRule="auto"/>
        <w:ind w:left="871" w:right="0" w:hanging="640"/>
        <w:jc w:val="left"/>
      </w:pPr>
      <w:bookmarkStart w:id="22" w:name="1.5模具管理"/>
      <w:bookmarkEnd w:id="22"/>
      <w:bookmarkStart w:id="23" w:name="_bookmark7"/>
      <w:bookmarkEnd w:id="23"/>
      <w:bookmarkStart w:id="24" w:name="_bookmark7"/>
      <w:bookmarkEnd w:id="24"/>
      <w:r>
        <w:t>Mold management</w:t>
      </w:r>
    </w:p>
    <w:p>
      <w:pPr>
        <w:pStyle w:val="6"/>
        <w:spacing w:before="12"/>
        <w:rPr>
          <w:rFonts w:ascii="黑体"/>
          <w:sz w:val="18"/>
        </w:rPr>
      </w:pPr>
    </w:p>
    <w:p>
      <w:pPr>
        <w:pStyle w:val="6"/>
        <w:spacing w:line="444" w:lineRule="auto"/>
        <w:ind w:left="911" w:right="1342"/>
      </w:pPr>
      <w:r>
        <w:t>CNC system automatically calculates the programming value of the X/Y/R axis according to the selected die, bending angle and bending length. Die parameters are the basis of system calculation, must ensure accuracy.</w:t>
      </w:r>
    </w:p>
    <w:p>
      <w:pPr>
        <w:pStyle w:val="6"/>
        <w:spacing w:before="2"/>
        <w:rPr>
          <w:sz w:val="13"/>
        </w:rPr>
      </w:pPr>
    </w:p>
    <w:p>
      <w:pPr>
        <w:pStyle w:val="4"/>
        <w:numPr>
          <w:ilvl w:val="2"/>
          <w:numId w:val="4"/>
        </w:numPr>
        <w:tabs>
          <w:tab w:val="left" w:pos="862"/>
        </w:tabs>
        <w:spacing w:before="0" w:after="0" w:line="240" w:lineRule="auto"/>
        <w:ind w:left="861" w:right="0" w:hanging="630"/>
        <w:jc w:val="left"/>
      </w:pPr>
      <w:bookmarkStart w:id="25" w:name="_bookmark8"/>
      <w:bookmarkEnd w:id="25"/>
      <w:bookmarkStart w:id="26" w:name="1.5.1上模编辑"/>
      <w:bookmarkEnd w:id="26"/>
      <w:bookmarkStart w:id="27" w:name="_bookmark8"/>
      <w:bookmarkEnd w:id="27"/>
      <w:r>
        <w:t>Top Editor</w:t>
      </w:r>
    </w:p>
    <w:p>
      <w:pPr>
        <w:pStyle w:val="6"/>
        <w:spacing w:before="9"/>
        <w:rPr>
          <w:rFonts w:ascii="黑体"/>
          <w:sz w:val="27"/>
        </w:rPr>
      </w:pPr>
    </w:p>
    <w:p>
      <w:pPr>
        <w:pStyle w:val="6"/>
        <w:ind w:left="911"/>
      </w:pPr>
      <w:r>
        <w:t>1. click on the upper mold icon on the programming page to enter the mold editing page:</w:t>
      </w:r>
      <w:r>
        <w:rPr>
          <w:spacing w:val="2"/>
          <w:position w:val="2"/>
        </w:rPr>
        <w:drawing>
          <wp:inline distT="0" distB="0" distL="0" distR="0">
            <wp:extent cx="142240" cy="278765"/>
            <wp:effectExtent l="0" t="0" r="0" b="0"/>
            <wp:docPr id="113"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43.jpeg"/>
                    <pic:cNvPicPr>
                      <a:picLocks noChangeAspect="1"/>
                    </pic:cNvPicPr>
                  </pic:nvPicPr>
                  <pic:blipFill>
                    <a:blip r:embed="rId59" cstate="print"/>
                    <a:stretch>
                      <a:fillRect/>
                    </a:stretch>
                  </pic:blipFill>
                  <pic:spPr>
                    <a:xfrm>
                      <a:off x="0" y="0"/>
                      <a:ext cx="142569" cy="279093"/>
                    </a:xfrm>
                    <a:prstGeom prst="rect">
                      <a:avLst/>
                    </a:prstGeom>
                  </pic:spPr>
                </pic:pic>
              </a:graphicData>
            </a:graphic>
          </wp:inline>
        </w:drawing>
      </w:r>
    </w:p>
    <w:p>
      <w:pPr>
        <w:pStyle w:val="6"/>
        <w:spacing w:before="8"/>
        <w:rPr>
          <w:sz w:val="12"/>
        </w:rPr>
      </w:pPr>
      <w:r>
        <w:drawing>
          <wp:anchor distT="0" distB="0" distL="0" distR="0" simplePos="0" relativeHeight="1024" behindDoc="0" locked="0" layoutInCell="1" allowOverlap="1">
            <wp:simplePos x="0" y="0"/>
            <wp:positionH relativeFrom="page">
              <wp:posOffset>845185</wp:posOffset>
            </wp:positionH>
            <wp:positionV relativeFrom="paragraph">
              <wp:posOffset>127635</wp:posOffset>
            </wp:positionV>
            <wp:extent cx="3633470" cy="2139315"/>
            <wp:effectExtent l="0" t="0" r="0" b="0"/>
            <wp:wrapTopAndBottom/>
            <wp:docPr id="115"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44.jpeg"/>
                    <pic:cNvPicPr>
                      <a:picLocks noChangeAspect="1"/>
                    </pic:cNvPicPr>
                  </pic:nvPicPr>
                  <pic:blipFill>
                    <a:blip r:embed="rId60" cstate="print"/>
                    <a:stretch>
                      <a:fillRect/>
                    </a:stretch>
                  </pic:blipFill>
                  <pic:spPr>
                    <a:xfrm>
                      <a:off x="0" y="0"/>
                      <a:ext cx="3633181" cy="2139219"/>
                    </a:xfrm>
                    <a:prstGeom prst="rect">
                      <a:avLst/>
                    </a:prstGeom>
                  </pic:spPr>
                </pic:pic>
              </a:graphicData>
            </a:graphic>
          </wp:anchor>
        </w:drawing>
      </w:r>
    </w:p>
    <w:p>
      <w:pPr>
        <w:pStyle w:val="6"/>
        <w:spacing w:before="170"/>
        <w:ind w:left="911"/>
      </w:pPr>
      <w:r>
        <w:t>2. the upper die in the following figure as an example, enter the upper die data (α： upper die angle, r ： chamfer, h ： upper die height)</w:t>
      </w:r>
    </w:p>
    <w:p>
      <w:pPr>
        <w:spacing w:after="0"/>
        <w:sectPr>
          <w:headerReference r:id="rId11" w:type="default"/>
          <w:pgSz w:w="8340" w:h="11850"/>
          <w:pgMar w:top="640" w:right="200" w:bottom="580" w:left="420" w:header="425" w:footer="390" w:gutter="0"/>
        </w:sectPr>
      </w:pPr>
    </w:p>
    <w:p>
      <w:pPr>
        <w:tabs>
          <w:tab w:val="left" w:pos="1574"/>
        </w:tabs>
        <w:spacing w:before="107" w:line="257" w:lineRule="exact"/>
        <w:ind w:left="1151" w:right="0" w:firstLine="0"/>
        <w:jc w:val="left"/>
        <w:rPr>
          <w:rFonts w:ascii="微软雅黑" w:hAnsi="微软雅黑"/>
          <w:sz w:val="15"/>
        </w:rPr>
      </w:pPr>
      <w:r>
        <mc:AlternateContent>
          <mc:Choice Requires="wpg">
            <w:drawing>
              <wp:anchor distT="0" distB="0" distL="114300" distR="114300" simplePos="0" relativeHeight="251705344" behindDoc="0" locked="0" layoutInCell="1" allowOverlap="1">
                <wp:simplePos x="0" y="0"/>
                <wp:positionH relativeFrom="page">
                  <wp:posOffset>1969770</wp:posOffset>
                </wp:positionH>
                <wp:positionV relativeFrom="paragraph">
                  <wp:posOffset>35560</wp:posOffset>
                </wp:positionV>
                <wp:extent cx="584200" cy="975995"/>
                <wp:effectExtent l="635" t="0" r="5715" b="14605"/>
                <wp:wrapNone/>
                <wp:docPr id="114" name="组合 35"/>
                <wp:cNvGraphicFramePr/>
                <a:graphic xmlns:a="http://schemas.openxmlformats.org/drawingml/2006/main">
                  <a:graphicData uri="http://schemas.microsoft.com/office/word/2010/wordprocessingGroup">
                    <wpg:wgp>
                      <wpg:cNvGrpSpPr/>
                      <wpg:grpSpPr>
                        <a:xfrm>
                          <a:off x="0" y="0"/>
                          <a:ext cx="584200" cy="975995"/>
                          <a:chOff x="3103" y="56"/>
                          <a:chExt cx="920" cy="1537"/>
                        </a:xfrm>
                      </wpg:grpSpPr>
                      <pic:pic xmlns:pic="http://schemas.openxmlformats.org/drawingml/2006/picture">
                        <pic:nvPicPr>
                          <pic:cNvPr id="108" name="图片 36"/>
                          <pic:cNvPicPr>
                            <a:picLocks noChangeAspect="1"/>
                          </pic:cNvPicPr>
                        </pic:nvPicPr>
                        <pic:blipFill>
                          <a:blip r:embed="rId61"/>
                          <a:stretch>
                            <a:fillRect/>
                          </a:stretch>
                        </pic:blipFill>
                        <pic:spPr>
                          <a:xfrm>
                            <a:off x="3102" y="56"/>
                            <a:ext cx="920" cy="1537"/>
                          </a:xfrm>
                          <a:prstGeom prst="rect">
                            <a:avLst/>
                          </a:prstGeom>
                          <a:noFill/>
                          <a:ln>
                            <a:noFill/>
                          </a:ln>
                        </pic:spPr>
                      </pic:pic>
                      <wps:wsp>
                        <wps:cNvPr id="110" name="文本框 37"/>
                        <wps:cNvSpPr txBox="1"/>
                        <wps:spPr>
                          <a:xfrm>
                            <a:off x="3841" y="759"/>
                            <a:ext cx="112" cy="183"/>
                          </a:xfrm>
                          <a:prstGeom prst="rect">
                            <a:avLst/>
                          </a:prstGeom>
                          <a:noFill/>
                          <a:ln>
                            <a:noFill/>
                          </a:ln>
                        </wps:spPr>
                        <wps:txbx>
                          <w:txbxContent>
                            <w:p>
                              <w:pPr>
                                <w:spacing w:before="0" w:line="182" w:lineRule="exact"/>
                                <w:ind w:left="0" w:right="0" w:firstLine="0"/>
                                <w:jc w:val="left"/>
                                <w:rPr>
                                  <w:rFonts w:ascii="Arial"/>
                                  <w:sz w:val="16"/>
                                </w:rPr>
                              </w:pPr>
                              <w:r>
                                <w:rPr>
                                  <w:rFonts w:ascii="Arial"/>
                                  <w:color w:val="23201D"/>
                                  <w:w w:val="102"/>
                                  <w:sz w:val="16"/>
                                </w:rPr>
                                <w:t>h</w:t>
                              </w:r>
                            </w:p>
                          </w:txbxContent>
                        </wps:txbx>
                        <wps:bodyPr lIns="0" tIns="0" rIns="0" bIns="0" upright="1"/>
                      </wps:wsp>
                      <wps:wsp>
                        <wps:cNvPr id="112" name="文本框 38"/>
                        <wps:cNvSpPr txBox="1"/>
                        <wps:spPr>
                          <a:xfrm>
                            <a:off x="3306" y="1095"/>
                            <a:ext cx="130" cy="372"/>
                          </a:xfrm>
                          <a:prstGeom prst="rect">
                            <a:avLst/>
                          </a:prstGeom>
                          <a:noFill/>
                          <a:ln>
                            <a:noFill/>
                          </a:ln>
                        </wps:spPr>
                        <wps:txbx>
                          <w:txbxContent>
                            <w:p>
                              <w:pPr>
                                <w:spacing w:before="0" w:line="221" w:lineRule="exact"/>
                                <w:ind w:left="0" w:right="0" w:firstLine="0"/>
                                <w:jc w:val="left"/>
                                <w:rPr>
                                  <w:rFonts w:ascii="微软雅黑" w:hAnsi="微软雅黑"/>
                                  <w:sz w:val="16"/>
                                </w:rPr>
                              </w:pPr>
                              <w:r>
                                <w:rPr>
                                  <w:rFonts w:ascii="微软雅黑" w:hAnsi="微软雅黑"/>
                                  <w:color w:val="23201D"/>
                                  <w:w w:val="102"/>
                                  <w:sz w:val="16"/>
                                </w:rPr>
                                <w:t>α</w:t>
                              </w:r>
                            </w:p>
                            <w:p>
                              <w:pPr>
                                <w:spacing w:before="0" w:line="149" w:lineRule="exact"/>
                                <w:ind w:left="51" w:right="0" w:firstLine="0"/>
                                <w:jc w:val="left"/>
                                <w:rPr>
                                  <w:rFonts w:ascii="Arial"/>
                                  <w:sz w:val="16"/>
                                </w:rPr>
                              </w:pPr>
                              <w:r>
                                <w:rPr>
                                  <w:rFonts w:ascii="Arial"/>
                                  <w:color w:val="23201D"/>
                                  <w:w w:val="102"/>
                                  <w:sz w:val="16"/>
                                </w:rPr>
                                <w:t>r</w:t>
                              </w:r>
                            </w:p>
                          </w:txbxContent>
                        </wps:txbx>
                        <wps:bodyPr lIns="0" tIns="0" rIns="0" bIns="0" upright="1"/>
                      </wps:wsp>
                    </wpg:wgp>
                  </a:graphicData>
                </a:graphic>
              </wp:anchor>
            </w:drawing>
          </mc:Choice>
          <mc:Fallback>
            <w:pict>
              <v:group id="组合 35" o:spid="_x0000_s1026" o:spt="203" style="position:absolute;left:0pt;margin-left:155.1pt;margin-top:2.8pt;height:76.85pt;width:46pt;mso-position-horizontal-relative:page;z-index:251705344;mso-width-relative:page;mso-height-relative:page;" coordorigin="3103,56" coordsize="920,1537" o:gfxdata="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">
                <o:lock v:ext="edit" aspectratio="f"/>
                <v:shape id="图片 36" o:spid="_x0000_s1026" o:spt="75" alt="" type="#_x0000_t75" style="position:absolute;left:3102;top:56;height:1537;width:920;" filled="f" o:preferrelative="t" stroked="f" coordsize="21600,21600" o:gfxdata="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OaK0i/&#10;AAAA3AAAAA8AAAAAAAAAAQAgAAAAIgAAAGRycy9kb3ducmV2LnhtbFBLAQIUABQAAAAIAIdO4kAz&#10;LwWeOwAAADkAAAAQAAAAAAAAAAEAIAAAAA4BAABkcnMvc2hhcGV4bWwueG1sUEsFBgAAAAAGAAYA&#10;WwEAALgDAAAAAA==&#10;">
                  <v:fill on="f" focussize="0,0"/>
                  <v:stroke on="f"/>
                  <v:imagedata r:id="rId61" o:title=""/>
                  <o:lock v:ext="edit" aspectratio="t"/>
                </v:shape>
                <v:shape id="文本框 37" o:spid="_x0000_s1026" o:spt="202" type="#_x0000_t202" style="position:absolute;left:3841;top:759;height:183;width:112;" filled="f" stroked="f" coordsize="21600,21600" o:gfxdata="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ZwL+/&#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before="0" w:line="182" w:lineRule="exact"/>
                          <w:ind w:left="0" w:right="0" w:firstLine="0"/>
                          <w:jc w:val="left"/>
                          <w:rPr>
                            <w:rFonts w:ascii="Arial"/>
                            <w:sz w:val="16"/>
                          </w:rPr>
                        </w:pPr>
                        <w:r>
                          <w:rPr>
                            <w:rFonts w:ascii="Arial"/>
                            <w:color w:val="23201D"/>
                            <w:w w:val="102"/>
                            <w:sz w:val="16"/>
                          </w:rPr>
                          <w:t>h</w:t>
                        </w:r>
                      </w:p>
                    </w:txbxContent>
                  </v:textbox>
                </v:shape>
                <v:shape id="文本框 38" o:spid="_x0000_s1026" o:spt="202" type="#_x0000_t202" style="position:absolute;left:3306;top:1095;height:372;width:130;" filled="f" stroked="f" coordsize="21600,21600" o:gfxdata="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3H+1O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before="0" w:line="221" w:lineRule="exact"/>
                          <w:ind w:left="0" w:right="0" w:firstLine="0"/>
                          <w:jc w:val="left"/>
                          <w:rPr>
                            <w:rFonts w:ascii="微软雅黑" w:hAnsi="微软雅黑"/>
                            <w:sz w:val="16"/>
                          </w:rPr>
                        </w:pPr>
                        <w:r>
                          <w:rPr>
                            <w:rFonts w:ascii="微软雅黑" w:hAnsi="微软雅黑"/>
                            <w:color w:val="23201D"/>
                            <w:w w:val="102"/>
                            <w:sz w:val="16"/>
                          </w:rPr>
                          <w:t>α</w:t>
                        </w:r>
                      </w:p>
                      <w:p>
                        <w:pPr>
                          <w:spacing w:before="0" w:line="149" w:lineRule="exact"/>
                          <w:ind w:left="51" w:right="0" w:firstLine="0"/>
                          <w:jc w:val="left"/>
                          <w:rPr>
                            <w:rFonts w:ascii="Arial"/>
                            <w:sz w:val="16"/>
                          </w:rPr>
                        </w:pPr>
                        <w:r>
                          <w:rPr>
                            <w:rFonts w:ascii="Arial"/>
                            <w:color w:val="23201D"/>
                            <w:w w:val="102"/>
                            <w:sz w:val="16"/>
                          </w:rPr>
                          <w:t>r</w:t>
                        </w:r>
                      </w:p>
                    </w:txbxContent>
                  </v:textbox>
                </v:shape>
              </v:group>
            </w:pict>
          </mc:Fallback>
        </mc:AlternateContent>
      </w:r>
      <w:r>
        <w:rPr>
          <w:rFonts w:ascii="微软雅黑" w:hAnsi="微软雅黑"/>
          <w:color w:val="23201D"/>
          <w:w w:val="105"/>
          <w:sz w:val="15"/>
        </w:rPr>
        <w:t>α</w:t>
      </w:r>
      <w:r>
        <w:rPr>
          <w:rFonts w:ascii="微软雅黑" w:hAnsi="微软雅黑"/>
          <w:color w:val="23201D"/>
          <w:w w:val="105"/>
          <w:sz w:val="15"/>
        </w:rPr>
        <w:tab/>
      </w:r>
      <w:r>
        <w:rPr>
          <w:rFonts w:ascii="Arial" w:hAnsi="Arial"/>
          <w:color w:val="23201D"/>
          <w:spacing w:val="2"/>
          <w:w w:val="105"/>
          <w:sz w:val="15"/>
        </w:rPr>
        <w:t>88. 00 °</w:t>
      </w:r>
    </w:p>
    <w:p>
      <w:pPr>
        <w:tabs>
          <w:tab w:val="left" w:pos="1582"/>
        </w:tabs>
        <w:spacing w:before="0" w:line="153" w:lineRule="exact"/>
        <w:ind w:left="1151" w:right="0" w:firstLine="0"/>
        <w:jc w:val="left"/>
        <w:rPr>
          <w:rFonts w:ascii="Arial"/>
          <w:sz w:val="15"/>
        </w:rPr>
      </w:pPr>
      <w:r>
        <w:rPr>
          <w:rFonts w:ascii="Arial"/>
          <w:color w:val="23201D"/>
          <w:w w:val="105"/>
          <w:sz w:val="15"/>
        </w:rPr>
        <w:t>r</w:t>
      </w:r>
      <w:r>
        <w:rPr>
          <w:rFonts w:ascii="Arial"/>
          <w:color w:val="23201D"/>
          <w:w w:val="105"/>
          <w:sz w:val="15"/>
        </w:rPr>
        <w:tab/>
      </w:r>
      <w:r>
        <w:rPr>
          <w:rFonts w:ascii="Arial"/>
          <w:color w:val="23201D"/>
          <w:spacing w:val="6"/>
          <w:w w:val="105"/>
          <w:sz w:val="15"/>
        </w:rPr>
        <w:t>0.20 mm</w:t>
      </w:r>
    </w:p>
    <w:p>
      <w:pPr>
        <w:tabs>
          <w:tab w:val="left" w:pos="1565"/>
        </w:tabs>
        <w:spacing w:before="8"/>
        <w:ind w:left="1151" w:right="0" w:firstLine="0"/>
        <w:jc w:val="left"/>
        <w:rPr>
          <w:rFonts w:ascii="Arial"/>
          <w:sz w:val="15"/>
        </w:rPr>
      </w:pPr>
      <w:r>
        <w:rPr>
          <w:rFonts w:ascii="Arial"/>
          <w:color w:val="23201D"/>
          <w:w w:val="105"/>
          <w:sz w:val="15"/>
        </w:rPr>
        <w:t>h</w:t>
      </w:r>
      <w:r>
        <w:rPr>
          <w:rFonts w:ascii="Arial"/>
          <w:color w:val="23201D"/>
          <w:w w:val="105"/>
          <w:sz w:val="15"/>
        </w:rPr>
        <w:tab/>
      </w:r>
      <w:r>
        <w:rPr>
          <w:rFonts w:ascii="Arial"/>
          <w:color w:val="23201D"/>
          <w:spacing w:val="8"/>
          <w:w w:val="105"/>
          <w:sz w:val="15"/>
        </w:rPr>
        <w:t>mm 150.00</w:t>
      </w:r>
    </w:p>
    <w:p>
      <w:pPr>
        <w:pStyle w:val="6"/>
        <w:rPr>
          <w:rFonts w:ascii="Arial"/>
          <w:sz w:val="20"/>
        </w:rPr>
      </w:pPr>
    </w:p>
    <w:p>
      <w:pPr>
        <w:pStyle w:val="6"/>
        <w:rPr>
          <w:rFonts w:ascii="Arial"/>
          <w:sz w:val="20"/>
        </w:rPr>
      </w:pPr>
    </w:p>
    <w:p>
      <w:pPr>
        <w:pStyle w:val="6"/>
        <w:rPr>
          <w:rFonts w:ascii="Arial"/>
          <w:sz w:val="20"/>
        </w:rPr>
      </w:pPr>
    </w:p>
    <w:p>
      <w:pPr>
        <w:pStyle w:val="6"/>
        <w:spacing w:before="7"/>
        <w:rPr>
          <w:rFonts w:ascii="Arial"/>
          <w:sz w:val="25"/>
        </w:rPr>
      </w:pPr>
    </w:p>
    <w:p>
      <w:pPr>
        <w:pStyle w:val="6"/>
        <w:tabs>
          <w:tab w:val="left" w:pos="3290"/>
        </w:tabs>
        <w:spacing w:before="86" w:line="336" w:lineRule="auto"/>
        <w:ind w:left="911" w:right="447"/>
      </w:pPr>
      <w:r>
        <w:drawing>
          <wp:anchor distT="0" distB="0" distL="0" distR="0" simplePos="0" relativeHeight="249975808" behindDoc="1" locked="0" layoutInCell="1" allowOverlap="1">
            <wp:simplePos x="0" y="0"/>
            <wp:positionH relativeFrom="page">
              <wp:posOffset>2214245</wp:posOffset>
            </wp:positionH>
            <wp:positionV relativeFrom="paragraph">
              <wp:posOffset>13335</wp:posOffset>
            </wp:positionV>
            <wp:extent cx="121920" cy="121920"/>
            <wp:effectExtent l="0" t="0" r="0" b="0"/>
            <wp:wrapNone/>
            <wp:docPr id="11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46.png"/>
                    <pic:cNvPicPr>
                      <a:picLocks noChangeAspect="1"/>
                    </pic:cNvPicPr>
                  </pic:nvPicPr>
                  <pic:blipFill>
                    <a:blip r:embed="rId62" cstate="print"/>
                    <a:stretch>
                      <a:fillRect/>
                    </a:stretch>
                  </pic:blipFill>
                  <pic:spPr>
                    <a:xfrm>
                      <a:off x="0" y="0"/>
                      <a:ext cx="121767" cy="121767"/>
                    </a:xfrm>
                    <a:prstGeom prst="rect">
                      <a:avLst/>
                    </a:prstGeom>
                  </pic:spPr>
                </pic:pic>
              </a:graphicData>
            </a:graphic>
          </wp:anchor>
        </w:drawing>
      </w:r>
      <w:r>
        <w:t>3. the data input is complete, click</w:t>
      </w:r>
      <w:r>
        <w:tab/>
      </w:r>
      <w:r>
        <w:t>Next to the input field, according to their own requirements naming rules to name the mold, with the given name to save the current upper mold ,(up to 30 upper mold information can be saved)</w:t>
      </w:r>
    </w:p>
    <w:p>
      <w:pPr>
        <w:pStyle w:val="6"/>
        <w:spacing w:before="96"/>
        <w:ind w:left="911"/>
      </w:pPr>
      <w:r>
        <w:t>After 4. completion of the above steps, the upper model data will be automatically saved for subsequent use.</w:t>
      </w:r>
    </w:p>
    <w:p>
      <w:pPr>
        <w:pStyle w:val="6"/>
        <w:spacing w:before="5"/>
        <w:rPr>
          <w:sz w:val="25"/>
        </w:rPr>
      </w:pPr>
    </w:p>
    <w:p>
      <w:pPr>
        <w:pStyle w:val="6"/>
        <w:tabs>
          <w:tab w:val="left" w:pos="2419"/>
        </w:tabs>
        <w:ind w:left="911"/>
      </w:pPr>
      <w:r>
        <w:drawing>
          <wp:anchor distT="0" distB="0" distL="0" distR="0" simplePos="0" relativeHeight="249976832" behindDoc="1" locked="0" layoutInCell="1" allowOverlap="1">
            <wp:simplePos x="0" y="0"/>
            <wp:positionH relativeFrom="page">
              <wp:posOffset>1612265</wp:posOffset>
            </wp:positionH>
            <wp:positionV relativeFrom="paragraph">
              <wp:posOffset>-39370</wp:posOffset>
            </wp:positionV>
            <wp:extent cx="161925" cy="161925"/>
            <wp:effectExtent l="0" t="0" r="0" b="0"/>
            <wp:wrapNone/>
            <wp:docPr id="11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46.png"/>
                    <pic:cNvPicPr>
                      <a:picLocks noChangeAspect="1"/>
                    </pic:cNvPicPr>
                  </pic:nvPicPr>
                  <pic:blipFill>
                    <a:blip r:embed="rId62" cstate="print"/>
                    <a:stretch>
                      <a:fillRect/>
                    </a:stretch>
                  </pic:blipFill>
                  <pic:spPr>
                    <a:xfrm>
                      <a:off x="0" y="0"/>
                      <a:ext cx="161924" cy="161925"/>
                    </a:xfrm>
                    <a:prstGeom prst="rect">
                      <a:avLst/>
                    </a:prstGeom>
                  </pic:spPr>
                </pic:pic>
              </a:graphicData>
            </a:graphic>
          </wp:anchor>
        </w:drawing>
      </w:r>
      <w:r>
        <w:t>5. click on the top icon</w:t>
      </w:r>
      <w:r>
        <w:tab/>
      </w:r>
      <w:r>
        <w:t>then click or browse the saved mold information.</w:t>
      </w:r>
      <w:r>
        <w:rPr>
          <w:spacing w:val="-1"/>
          <w:w w:val="100"/>
        </w:rPr>
        <w:drawing>
          <wp:inline distT="0" distB="0" distL="0" distR="0">
            <wp:extent cx="165735" cy="150495"/>
            <wp:effectExtent l="0" t="0" r="0" b="0"/>
            <wp:docPr id="121"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47.jpeg"/>
                    <pic:cNvPicPr>
                      <a:picLocks noChangeAspect="1"/>
                    </pic:cNvPicPr>
                  </pic:nvPicPr>
                  <pic:blipFill>
                    <a:blip r:embed="rId63" cstate="print"/>
                    <a:stretch>
                      <a:fillRect/>
                    </a:stretch>
                  </pic:blipFill>
                  <pic:spPr>
                    <a:xfrm>
                      <a:off x="0" y="0"/>
                      <a:ext cx="166116" cy="150875"/>
                    </a:xfrm>
                    <a:prstGeom prst="rect">
                      <a:avLst/>
                    </a:prstGeom>
                  </pic:spPr>
                </pic:pic>
              </a:graphicData>
            </a:graphic>
          </wp:inline>
        </w:drawing>
      </w:r>
      <w:r>
        <w:rPr>
          <w:spacing w:val="-1"/>
          <w:w w:val="100"/>
        </w:rPr>
        <w:drawing>
          <wp:inline distT="0" distB="0" distL="0" distR="0">
            <wp:extent cx="164465" cy="146050"/>
            <wp:effectExtent l="0" t="0" r="0" b="0"/>
            <wp:docPr id="123"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48.jpeg"/>
                    <pic:cNvPicPr>
                      <a:picLocks noChangeAspect="1"/>
                    </pic:cNvPicPr>
                  </pic:nvPicPr>
                  <pic:blipFill>
                    <a:blip r:embed="rId64" cstate="print"/>
                    <a:stretch>
                      <a:fillRect/>
                    </a:stretch>
                  </pic:blipFill>
                  <pic:spPr>
                    <a:xfrm>
                      <a:off x="0" y="0"/>
                      <a:ext cx="164592" cy="146303"/>
                    </a:xfrm>
                    <a:prstGeom prst="rect">
                      <a:avLst/>
                    </a:prstGeom>
                  </pic:spPr>
                </pic:pic>
              </a:graphicData>
            </a:graphic>
          </wp:inline>
        </w:drawing>
      </w:r>
    </w:p>
    <w:p>
      <w:pPr>
        <w:pStyle w:val="6"/>
        <w:spacing w:before="8"/>
        <w:rPr>
          <w:sz w:val="23"/>
        </w:rPr>
      </w:pPr>
    </w:p>
    <w:p>
      <w:pPr>
        <w:pStyle w:val="6"/>
        <w:spacing w:before="1"/>
        <w:ind w:left="911"/>
      </w:pPr>
      <w:r>
        <w:rPr>
          <w:spacing w:val="-1"/>
          <w:w w:val="100"/>
        </w:rPr>
        <w:drawing>
          <wp:inline distT="0" distB="0" distL="0" distR="0">
            <wp:extent cx="215900" cy="179705"/>
            <wp:effectExtent l="0" t="0" r="0" b="0"/>
            <wp:docPr id="125"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49.jpeg"/>
                    <pic:cNvPicPr>
                      <a:picLocks noChangeAspect="1"/>
                    </pic:cNvPicPr>
                  </pic:nvPicPr>
                  <pic:blipFill>
                    <a:blip r:embed="rId65" cstate="print"/>
                    <a:stretch>
                      <a:fillRect/>
                    </a:stretch>
                  </pic:blipFill>
                  <pic:spPr>
                    <a:xfrm>
                      <a:off x="0" y="0"/>
                      <a:ext cx="216407" cy="179832"/>
                    </a:xfrm>
                    <a:prstGeom prst="rect">
                      <a:avLst/>
                    </a:prstGeom>
                  </pic:spPr>
                </pic:pic>
              </a:graphicData>
            </a:graphic>
          </wp:inline>
        </w:drawing>
      </w:r>
      <w:r>
        <w:t>6. click on the icon and return to the programming page.</w:t>
      </w:r>
    </w:p>
    <w:p>
      <w:pPr>
        <w:pStyle w:val="6"/>
        <w:spacing w:before="5"/>
        <w:rPr>
          <w:sz w:val="34"/>
        </w:rPr>
      </w:pPr>
    </w:p>
    <w:p>
      <w:pPr>
        <w:pStyle w:val="4"/>
        <w:numPr>
          <w:ilvl w:val="2"/>
          <w:numId w:val="4"/>
        </w:numPr>
        <w:tabs>
          <w:tab w:val="left" w:pos="862"/>
        </w:tabs>
        <w:spacing w:before="0" w:after="0" w:line="240" w:lineRule="auto"/>
        <w:ind w:left="861" w:right="0" w:hanging="630"/>
        <w:jc w:val="left"/>
      </w:pPr>
      <w:bookmarkStart w:id="28" w:name="1.5.2下模编辑"/>
      <w:bookmarkEnd w:id="28"/>
      <w:bookmarkStart w:id="29" w:name="_bookmark9"/>
      <w:bookmarkEnd w:id="29"/>
      <w:bookmarkStart w:id="30" w:name="_bookmark9"/>
      <w:bookmarkEnd w:id="30"/>
      <w:r>
        <w:t>Lower Mode Editor</w:t>
      </w:r>
    </w:p>
    <w:p>
      <w:pPr>
        <w:pStyle w:val="6"/>
        <w:spacing w:before="4"/>
        <w:rPr>
          <w:rFonts w:ascii="黑体"/>
          <w:sz w:val="22"/>
        </w:rPr>
      </w:pPr>
    </w:p>
    <w:p>
      <w:pPr>
        <w:pStyle w:val="6"/>
        <w:ind w:left="232"/>
      </w:pPr>
      <w:r>
        <w:rPr>
          <w:spacing w:val="-1"/>
          <w:w w:val="100"/>
        </w:rPr>
        <w:drawing>
          <wp:inline distT="0" distB="0" distL="0" distR="0">
            <wp:extent cx="275590" cy="201930"/>
            <wp:effectExtent l="0" t="0" r="0" b="0"/>
            <wp:docPr id="127"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50.jpeg"/>
                    <pic:cNvPicPr>
                      <a:picLocks noChangeAspect="1"/>
                    </pic:cNvPicPr>
                  </pic:nvPicPr>
                  <pic:blipFill>
                    <a:blip r:embed="rId66" cstate="print"/>
                    <a:stretch>
                      <a:fillRect/>
                    </a:stretch>
                  </pic:blipFill>
                  <pic:spPr>
                    <a:xfrm>
                      <a:off x="0" y="0"/>
                      <a:ext cx="275844" cy="202184"/>
                    </a:xfrm>
                    <a:prstGeom prst="rect">
                      <a:avLst/>
                    </a:prstGeom>
                  </pic:spPr>
                </pic:pic>
              </a:graphicData>
            </a:graphic>
          </wp:inline>
        </w:drawing>
      </w:r>
      <w:r>
        <w:t>1. click the next icon on the edit page and go to the mold edit page, as shown below:</w:t>
      </w:r>
    </w:p>
    <w:p>
      <w:pPr>
        <w:pStyle w:val="6"/>
        <w:spacing w:before="11"/>
        <w:rPr>
          <w:sz w:val="9"/>
        </w:rPr>
      </w:pPr>
      <w:r>
        <w:drawing>
          <wp:anchor distT="0" distB="0" distL="0" distR="0" simplePos="0" relativeHeight="1024" behindDoc="0" locked="0" layoutInCell="1" allowOverlap="1">
            <wp:simplePos x="0" y="0"/>
            <wp:positionH relativeFrom="page">
              <wp:posOffset>845185</wp:posOffset>
            </wp:positionH>
            <wp:positionV relativeFrom="paragraph">
              <wp:posOffset>104775</wp:posOffset>
            </wp:positionV>
            <wp:extent cx="3536950" cy="2071370"/>
            <wp:effectExtent l="0" t="0" r="0" b="0"/>
            <wp:wrapTopAndBottom/>
            <wp:docPr id="129"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51.jpeg"/>
                    <pic:cNvPicPr>
                      <a:picLocks noChangeAspect="1"/>
                    </pic:cNvPicPr>
                  </pic:nvPicPr>
                  <pic:blipFill>
                    <a:blip r:embed="rId67" cstate="print"/>
                    <a:stretch>
                      <a:fillRect/>
                    </a:stretch>
                  </pic:blipFill>
                  <pic:spPr>
                    <a:xfrm>
                      <a:off x="0" y="0"/>
                      <a:ext cx="3536758" cy="2071116"/>
                    </a:xfrm>
                    <a:prstGeom prst="rect">
                      <a:avLst/>
                    </a:prstGeom>
                  </pic:spPr>
                </pic:pic>
              </a:graphicData>
            </a:graphic>
          </wp:anchor>
        </w:drawing>
      </w:r>
    </w:p>
    <w:p>
      <w:pPr>
        <w:pStyle w:val="6"/>
        <w:spacing w:before="217" w:line="374" w:lineRule="auto"/>
        <w:ind w:left="911" w:right="444"/>
      </w:pPr>
      <w:r>
        <w:t>2. the lower die in the following figure as an example, enter the lower die data (Ve ： opening width ,α： opening angle, r ： chamfer, h ： lower die height)</w:t>
      </w:r>
    </w:p>
    <w:p>
      <w:pPr>
        <w:spacing w:after="0" w:line="374" w:lineRule="auto"/>
        <w:sectPr>
          <w:pgSz w:w="8340" w:h="11850"/>
          <w:pgMar w:top="640" w:right="200" w:bottom="580" w:left="420" w:header="425" w:footer="390" w:gutter="0"/>
        </w:sectPr>
      </w:pPr>
    </w:p>
    <w:p>
      <w:pPr>
        <w:pStyle w:val="6"/>
        <w:spacing w:before="6"/>
        <w:rPr>
          <w:sz w:val="3"/>
        </w:rPr>
      </w:pPr>
    </w:p>
    <w:p>
      <w:pPr>
        <w:pStyle w:val="6"/>
        <w:spacing w:line="20" w:lineRule="exact"/>
        <w:ind w:left="227"/>
        <w:rPr>
          <w:sz w:val="2"/>
        </w:rPr>
      </w:pPr>
      <w:bookmarkStart w:id="31" w:name="_bookmark10"/>
      <w:bookmarkEnd w:id="31"/>
      <w:r>
        <w:rPr>
          <w:sz w:val="2"/>
        </w:rPr>
        <mc:AlternateContent>
          <mc:Choice Requires="wpg">
            <w:drawing>
              <wp:inline distT="0" distB="0" distL="114300" distR="114300">
                <wp:extent cx="4464050" cy="6350"/>
                <wp:effectExtent l="0" t="0" r="0" b="0"/>
                <wp:docPr id="48" name="组合 39"/>
                <wp:cNvGraphicFramePr/>
                <a:graphic xmlns:a="http://schemas.openxmlformats.org/drawingml/2006/main">
                  <a:graphicData uri="http://schemas.microsoft.com/office/word/2010/wordprocessingGroup">
                    <wpg:wgp>
                      <wpg:cNvGrpSpPr/>
                      <wpg:grpSpPr>
                        <a:xfrm>
                          <a:off x="0" y="0"/>
                          <a:ext cx="4464050" cy="6350"/>
                          <a:chOff x="0" y="0"/>
                          <a:chExt cx="7030" cy="10"/>
                        </a:xfrm>
                      </wpg:grpSpPr>
                      <wps:wsp>
                        <wps:cNvPr id="46" name="直线 40"/>
                        <wps:cNvSpPr/>
                        <wps:spPr>
                          <a:xfrm>
                            <a:off x="0" y="5"/>
                            <a:ext cx="703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39" o:spid="_x0000_s1026" o:spt="203" style="height:0.5pt;width:351.5pt;" coordsize="7030,10" o:gfxdata="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LACbC0wAAAAMBAAAPAAAAAAAAAAEAIAAA&#10;ACIAAABkcnMvZG93bnJldi54bWxQSwECFAAUAAAACACHTuJAp5C5u0oCAAACBQAADgAAAAAAAAAB&#10;ACAAAAAiAQAAZHJzL2Uyb0RvYy54bWxQSwUGAAAAAAYABgBZAQAA3gUAAAAA&#10;">
                <o:lock v:ext="edit" aspectratio="f"/>
                <v:line id="直线 40" o:spid="_x0000_s1026" o:spt="20" style="position:absolute;left:0;top:5;height:0;width:7030;" filled="f" stroked="t" coordsize="21600,21600" o:gfxdata="UEsDBAoAAAAAAIdO4kAAAAAAAAAAAAAAAAAEAAAAZHJzL1BLAwQUAAAACACHTuJArK6f5b0AAADb&#10;AAAADwAAAGRycy9kb3ducmV2LnhtbEWPQYvCMBSE74L/ITxhb5q6iF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rp/l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p>
      <w:pPr>
        <w:pStyle w:val="6"/>
        <w:rPr>
          <w:sz w:val="20"/>
        </w:rPr>
      </w:pPr>
    </w:p>
    <w:p>
      <w:pPr>
        <w:pStyle w:val="6"/>
        <w:spacing w:before="9"/>
        <w:rPr>
          <w:sz w:val="18"/>
        </w:rPr>
      </w:pPr>
    </w:p>
    <w:p>
      <w:pPr>
        <w:pStyle w:val="6"/>
        <w:tabs>
          <w:tab w:val="left" w:pos="1758"/>
        </w:tabs>
        <w:ind w:left="1280"/>
        <w:rPr>
          <w:rFonts w:ascii="Arial"/>
        </w:rPr>
      </w:pPr>
      <w:r>
        <mc:AlternateContent>
          <mc:Choice Requires="wpg">
            <w:drawing>
              <wp:anchor distT="0" distB="0" distL="114300" distR="114300" simplePos="0" relativeHeight="251711488" behindDoc="0" locked="0" layoutInCell="1" allowOverlap="1">
                <wp:simplePos x="0" y="0"/>
                <wp:positionH relativeFrom="page">
                  <wp:posOffset>2412365</wp:posOffset>
                </wp:positionH>
                <wp:positionV relativeFrom="paragraph">
                  <wp:posOffset>-277495</wp:posOffset>
                </wp:positionV>
                <wp:extent cx="1156335" cy="953770"/>
                <wp:effectExtent l="1905" t="0" r="3810" b="17780"/>
                <wp:wrapNone/>
                <wp:docPr id="195" name="组合 41"/>
                <wp:cNvGraphicFramePr/>
                <a:graphic xmlns:a="http://schemas.openxmlformats.org/drawingml/2006/main">
                  <a:graphicData uri="http://schemas.microsoft.com/office/word/2010/wordprocessingGroup">
                    <wpg:wgp>
                      <wpg:cNvGrpSpPr/>
                      <wpg:grpSpPr>
                        <a:xfrm>
                          <a:off x="0" y="0"/>
                          <a:ext cx="1156335" cy="953770"/>
                          <a:chOff x="3799" y="-438"/>
                          <a:chExt cx="1821" cy="1502"/>
                        </a:xfrm>
                      </wpg:grpSpPr>
                      <wps:wsp>
                        <wps:cNvPr id="116" name="任意多边形 42"/>
                        <wps:cNvSpPr/>
                        <wps:spPr>
                          <a:xfrm>
                            <a:off x="4936" y="-52"/>
                            <a:ext cx="340" cy="41"/>
                          </a:xfrm>
                          <a:custGeom>
                            <a:avLst/>
                            <a:gdLst/>
                            <a:ahLst/>
                            <a:cxnLst/>
                            <a:pathLst>
                              <a:path w="340" h="41">
                                <a:moveTo>
                                  <a:pt x="340" y="41"/>
                                </a:moveTo>
                                <a:lnTo>
                                  <a:pt x="0" y="16"/>
                                </a:lnTo>
                                <a:lnTo>
                                  <a:pt x="31" y="6"/>
                                </a:lnTo>
                                <a:lnTo>
                                  <a:pt x="340" y="0"/>
                                </a:lnTo>
                                <a:lnTo>
                                  <a:pt x="340" y="41"/>
                                </a:lnTo>
                                <a:close/>
                              </a:path>
                            </a:pathLst>
                          </a:custGeom>
                          <a:solidFill>
                            <a:srgbClr val="838281"/>
                          </a:solidFill>
                          <a:ln>
                            <a:noFill/>
                          </a:ln>
                        </wps:spPr>
                        <wps:bodyPr upright="1"/>
                      </wps:wsp>
                      <wps:wsp>
                        <wps:cNvPr id="118" name="任意多边形 43"/>
                        <wps:cNvSpPr/>
                        <wps:spPr>
                          <a:xfrm>
                            <a:off x="4891" y="-50"/>
                            <a:ext cx="385" cy="68"/>
                          </a:xfrm>
                          <a:custGeom>
                            <a:avLst/>
                            <a:gdLst/>
                            <a:ahLst/>
                            <a:cxnLst/>
                            <a:pathLst>
                              <a:path w="385" h="68">
                                <a:moveTo>
                                  <a:pt x="384" y="67"/>
                                </a:moveTo>
                                <a:lnTo>
                                  <a:pt x="0" y="39"/>
                                </a:lnTo>
                                <a:lnTo>
                                  <a:pt x="25" y="19"/>
                                </a:lnTo>
                                <a:lnTo>
                                  <a:pt x="75" y="3"/>
                                </a:lnTo>
                                <a:lnTo>
                                  <a:pt x="265" y="0"/>
                                </a:lnTo>
                                <a:lnTo>
                                  <a:pt x="384" y="8"/>
                                </a:lnTo>
                                <a:lnTo>
                                  <a:pt x="384" y="67"/>
                                </a:lnTo>
                                <a:close/>
                              </a:path>
                            </a:pathLst>
                          </a:custGeom>
                          <a:solidFill>
                            <a:srgbClr val="858483"/>
                          </a:solidFill>
                          <a:ln>
                            <a:noFill/>
                          </a:ln>
                        </wps:spPr>
                        <wps:bodyPr upright="1"/>
                      </wps:wsp>
                      <wps:wsp>
                        <wps:cNvPr id="120" name="任意多边形 44"/>
                        <wps:cNvSpPr/>
                        <wps:spPr>
                          <a:xfrm>
                            <a:off x="3913" y="-52"/>
                            <a:ext cx="1363" cy="99"/>
                          </a:xfrm>
                          <a:custGeom>
                            <a:avLst/>
                            <a:gdLst/>
                            <a:ahLst/>
                            <a:cxnLst/>
                            <a:pathLst>
                              <a:path w="1363" h="99">
                                <a:moveTo>
                                  <a:pt x="240" y="18"/>
                                </a:moveTo>
                                <a:lnTo>
                                  <a:pt x="0" y="0"/>
                                </a:lnTo>
                                <a:lnTo>
                                  <a:pt x="172" y="0"/>
                                </a:lnTo>
                                <a:lnTo>
                                  <a:pt x="231" y="12"/>
                                </a:lnTo>
                                <a:lnTo>
                                  <a:pt x="240" y="18"/>
                                </a:lnTo>
                                <a:close/>
                                <a:moveTo>
                                  <a:pt x="1363" y="99"/>
                                </a:moveTo>
                                <a:lnTo>
                                  <a:pt x="947" y="69"/>
                                </a:lnTo>
                                <a:lnTo>
                                  <a:pt x="953" y="62"/>
                                </a:lnTo>
                                <a:lnTo>
                                  <a:pt x="1004" y="22"/>
                                </a:lnTo>
                                <a:lnTo>
                                  <a:pt x="1023" y="16"/>
                                </a:lnTo>
                                <a:lnTo>
                                  <a:pt x="1363" y="41"/>
                                </a:lnTo>
                                <a:lnTo>
                                  <a:pt x="1363" y="99"/>
                                </a:lnTo>
                                <a:close/>
                              </a:path>
                            </a:pathLst>
                          </a:custGeom>
                          <a:solidFill>
                            <a:srgbClr val="868585"/>
                          </a:solidFill>
                          <a:ln>
                            <a:noFill/>
                          </a:ln>
                        </wps:spPr>
                        <wps:bodyPr upright="1"/>
                      </wps:wsp>
                      <wps:wsp>
                        <wps:cNvPr id="122" name="任意多边形 45"/>
                        <wps:cNvSpPr/>
                        <wps:spPr>
                          <a:xfrm>
                            <a:off x="3803" y="-52"/>
                            <a:ext cx="1473" cy="129"/>
                          </a:xfrm>
                          <a:custGeom>
                            <a:avLst/>
                            <a:gdLst/>
                            <a:ahLst/>
                            <a:cxnLst/>
                            <a:pathLst>
                              <a:path w="1473" h="129">
                                <a:moveTo>
                                  <a:pt x="401" y="51"/>
                                </a:moveTo>
                                <a:lnTo>
                                  <a:pt x="0" y="22"/>
                                </a:lnTo>
                                <a:lnTo>
                                  <a:pt x="0" y="0"/>
                                </a:lnTo>
                                <a:lnTo>
                                  <a:pt x="282" y="0"/>
                                </a:lnTo>
                                <a:lnTo>
                                  <a:pt x="341" y="12"/>
                                </a:lnTo>
                                <a:lnTo>
                                  <a:pt x="395" y="45"/>
                                </a:lnTo>
                                <a:lnTo>
                                  <a:pt x="401" y="51"/>
                                </a:lnTo>
                                <a:close/>
                                <a:moveTo>
                                  <a:pt x="1473" y="129"/>
                                </a:moveTo>
                                <a:lnTo>
                                  <a:pt x="1032" y="97"/>
                                </a:lnTo>
                                <a:lnTo>
                                  <a:pt x="1063" y="62"/>
                                </a:lnTo>
                                <a:lnTo>
                                  <a:pt x="1089" y="42"/>
                                </a:lnTo>
                                <a:lnTo>
                                  <a:pt x="1473" y="70"/>
                                </a:lnTo>
                                <a:lnTo>
                                  <a:pt x="1473" y="129"/>
                                </a:lnTo>
                                <a:close/>
                              </a:path>
                            </a:pathLst>
                          </a:custGeom>
                          <a:solidFill>
                            <a:srgbClr val="888786"/>
                          </a:solidFill>
                          <a:ln>
                            <a:noFill/>
                          </a:ln>
                        </wps:spPr>
                        <wps:bodyPr upright="1"/>
                      </wps:wsp>
                      <wps:wsp>
                        <wps:cNvPr id="124" name="任意多边形 46"/>
                        <wps:cNvSpPr/>
                        <wps:spPr>
                          <a:xfrm>
                            <a:off x="3803" y="-52"/>
                            <a:ext cx="1473" cy="158"/>
                          </a:xfrm>
                          <a:custGeom>
                            <a:avLst/>
                            <a:gdLst/>
                            <a:ahLst/>
                            <a:cxnLst/>
                            <a:pathLst>
                              <a:path w="1473" h="158">
                                <a:moveTo>
                                  <a:pt x="432" y="83"/>
                                </a:moveTo>
                                <a:lnTo>
                                  <a:pt x="0" y="51"/>
                                </a:lnTo>
                                <a:lnTo>
                                  <a:pt x="0" y="3"/>
                                </a:lnTo>
                                <a:lnTo>
                                  <a:pt x="1" y="0"/>
                                </a:lnTo>
                                <a:lnTo>
                                  <a:pt x="110" y="0"/>
                                </a:lnTo>
                                <a:lnTo>
                                  <a:pt x="350" y="18"/>
                                </a:lnTo>
                                <a:lnTo>
                                  <a:pt x="395" y="45"/>
                                </a:lnTo>
                                <a:lnTo>
                                  <a:pt x="432" y="83"/>
                                </a:lnTo>
                                <a:close/>
                                <a:moveTo>
                                  <a:pt x="1473" y="158"/>
                                </a:moveTo>
                                <a:lnTo>
                                  <a:pt x="1010" y="125"/>
                                </a:lnTo>
                                <a:lnTo>
                                  <a:pt x="1017" y="114"/>
                                </a:lnTo>
                                <a:lnTo>
                                  <a:pt x="1057" y="69"/>
                                </a:lnTo>
                                <a:lnTo>
                                  <a:pt x="1473" y="99"/>
                                </a:lnTo>
                                <a:lnTo>
                                  <a:pt x="1473" y="158"/>
                                </a:lnTo>
                                <a:close/>
                              </a:path>
                            </a:pathLst>
                          </a:custGeom>
                          <a:solidFill>
                            <a:srgbClr val="8A8988"/>
                          </a:solidFill>
                          <a:ln>
                            <a:noFill/>
                          </a:ln>
                        </wps:spPr>
                        <wps:bodyPr upright="1"/>
                      </wps:wsp>
                      <wps:wsp>
                        <wps:cNvPr id="126" name="任意多边形 47"/>
                        <wps:cNvSpPr/>
                        <wps:spPr>
                          <a:xfrm>
                            <a:off x="3803" y="-31"/>
                            <a:ext cx="1473" cy="166"/>
                          </a:xfrm>
                          <a:custGeom>
                            <a:avLst/>
                            <a:gdLst/>
                            <a:ahLst/>
                            <a:cxnLst/>
                            <a:pathLst>
                              <a:path w="1473" h="166">
                                <a:moveTo>
                                  <a:pt x="457" y="92"/>
                                </a:moveTo>
                                <a:lnTo>
                                  <a:pt x="0" y="58"/>
                                </a:lnTo>
                                <a:lnTo>
                                  <a:pt x="0" y="0"/>
                                </a:lnTo>
                                <a:lnTo>
                                  <a:pt x="401" y="29"/>
                                </a:lnTo>
                                <a:lnTo>
                                  <a:pt x="444" y="73"/>
                                </a:lnTo>
                                <a:lnTo>
                                  <a:pt x="457" y="92"/>
                                </a:lnTo>
                                <a:close/>
                                <a:moveTo>
                                  <a:pt x="1473" y="165"/>
                                </a:moveTo>
                                <a:lnTo>
                                  <a:pt x="990" y="130"/>
                                </a:lnTo>
                                <a:lnTo>
                                  <a:pt x="1017" y="92"/>
                                </a:lnTo>
                                <a:lnTo>
                                  <a:pt x="1032" y="75"/>
                                </a:lnTo>
                                <a:lnTo>
                                  <a:pt x="1473" y="107"/>
                                </a:lnTo>
                                <a:lnTo>
                                  <a:pt x="1473" y="165"/>
                                </a:lnTo>
                                <a:close/>
                              </a:path>
                            </a:pathLst>
                          </a:custGeom>
                          <a:solidFill>
                            <a:srgbClr val="8D8A8A"/>
                          </a:solidFill>
                          <a:ln>
                            <a:noFill/>
                          </a:ln>
                        </wps:spPr>
                        <wps:bodyPr upright="1"/>
                      </wps:wsp>
                      <wps:wsp>
                        <wps:cNvPr id="128" name="任意多边形 48"/>
                        <wps:cNvSpPr/>
                        <wps:spPr>
                          <a:xfrm>
                            <a:off x="3803" y="-1"/>
                            <a:ext cx="1473" cy="166"/>
                          </a:xfrm>
                          <a:custGeom>
                            <a:avLst/>
                            <a:gdLst/>
                            <a:ahLst/>
                            <a:cxnLst/>
                            <a:pathLst>
                              <a:path w="1473" h="166">
                                <a:moveTo>
                                  <a:pt x="479" y="94"/>
                                </a:moveTo>
                                <a:lnTo>
                                  <a:pt x="0" y="59"/>
                                </a:lnTo>
                                <a:lnTo>
                                  <a:pt x="0" y="0"/>
                                </a:lnTo>
                                <a:lnTo>
                                  <a:pt x="432" y="32"/>
                                </a:lnTo>
                                <a:lnTo>
                                  <a:pt x="444" y="44"/>
                                </a:lnTo>
                                <a:lnTo>
                                  <a:pt x="479" y="94"/>
                                </a:lnTo>
                                <a:close/>
                                <a:moveTo>
                                  <a:pt x="1473" y="166"/>
                                </a:moveTo>
                                <a:lnTo>
                                  <a:pt x="972" y="129"/>
                                </a:lnTo>
                                <a:lnTo>
                                  <a:pt x="980" y="115"/>
                                </a:lnTo>
                                <a:lnTo>
                                  <a:pt x="1010" y="74"/>
                                </a:lnTo>
                                <a:lnTo>
                                  <a:pt x="1473" y="107"/>
                                </a:lnTo>
                                <a:lnTo>
                                  <a:pt x="1473" y="166"/>
                                </a:lnTo>
                                <a:close/>
                              </a:path>
                            </a:pathLst>
                          </a:custGeom>
                          <a:solidFill>
                            <a:srgbClr val="8F8E8D"/>
                          </a:solidFill>
                          <a:ln>
                            <a:noFill/>
                          </a:ln>
                        </wps:spPr>
                        <wps:bodyPr upright="1"/>
                      </wps:wsp>
                      <wps:wsp>
                        <wps:cNvPr id="130" name="任意多边形 49"/>
                        <wps:cNvSpPr/>
                        <wps:spPr>
                          <a:xfrm>
                            <a:off x="3803" y="28"/>
                            <a:ext cx="1473" cy="166"/>
                          </a:xfrm>
                          <a:custGeom>
                            <a:avLst/>
                            <a:gdLst/>
                            <a:ahLst/>
                            <a:cxnLst/>
                            <a:pathLst>
                              <a:path w="1473" h="166">
                                <a:moveTo>
                                  <a:pt x="498" y="95"/>
                                </a:moveTo>
                                <a:lnTo>
                                  <a:pt x="0" y="59"/>
                                </a:lnTo>
                                <a:lnTo>
                                  <a:pt x="0" y="0"/>
                                </a:lnTo>
                                <a:lnTo>
                                  <a:pt x="457" y="34"/>
                                </a:lnTo>
                                <a:lnTo>
                                  <a:pt x="487" y="75"/>
                                </a:lnTo>
                                <a:lnTo>
                                  <a:pt x="498" y="95"/>
                                </a:lnTo>
                                <a:close/>
                                <a:moveTo>
                                  <a:pt x="1473" y="166"/>
                                </a:moveTo>
                                <a:lnTo>
                                  <a:pt x="957" y="129"/>
                                </a:lnTo>
                                <a:lnTo>
                                  <a:pt x="980" y="86"/>
                                </a:lnTo>
                                <a:lnTo>
                                  <a:pt x="990" y="72"/>
                                </a:lnTo>
                                <a:lnTo>
                                  <a:pt x="1473" y="107"/>
                                </a:lnTo>
                                <a:lnTo>
                                  <a:pt x="1473" y="166"/>
                                </a:lnTo>
                                <a:close/>
                              </a:path>
                            </a:pathLst>
                          </a:custGeom>
                          <a:solidFill>
                            <a:srgbClr val="908F8E"/>
                          </a:solidFill>
                          <a:ln>
                            <a:noFill/>
                          </a:ln>
                        </wps:spPr>
                        <wps:bodyPr upright="1"/>
                      </wps:wsp>
                      <wps:wsp>
                        <wps:cNvPr id="132" name="任意多边形 50"/>
                        <wps:cNvSpPr/>
                        <wps:spPr>
                          <a:xfrm>
                            <a:off x="3803" y="57"/>
                            <a:ext cx="1473" cy="166"/>
                          </a:xfrm>
                          <a:custGeom>
                            <a:avLst/>
                            <a:gdLst/>
                            <a:ahLst/>
                            <a:cxnLst/>
                            <a:pathLst>
                              <a:path w="1473" h="166">
                                <a:moveTo>
                                  <a:pt x="515" y="96"/>
                                </a:moveTo>
                                <a:lnTo>
                                  <a:pt x="0" y="59"/>
                                </a:lnTo>
                                <a:lnTo>
                                  <a:pt x="0" y="0"/>
                                </a:lnTo>
                                <a:lnTo>
                                  <a:pt x="479" y="35"/>
                                </a:lnTo>
                                <a:lnTo>
                                  <a:pt x="487" y="45"/>
                                </a:lnTo>
                                <a:lnTo>
                                  <a:pt x="515" y="96"/>
                                </a:lnTo>
                                <a:close/>
                                <a:moveTo>
                                  <a:pt x="1473" y="166"/>
                                </a:moveTo>
                                <a:lnTo>
                                  <a:pt x="941" y="127"/>
                                </a:lnTo>
                                <a:lnTo>
                                  <a:pt x="972" y="70"/>
                                </a:lnTo>
                                <a:lnTo>
                                  <a:pt x="1473" y="107"/>
                                </a:lnTo>
                                <a:lnTo>
                                  <a:pt x="1473" y="166"/>
                                </a:lnTo>
                                <a:close/>
                              </a:path>
                            </a:pathLst>
                          </a:custGeom>
                          <a:solidFill>
                            <a:srgbClr val="929190"/>
                          </a:solidFill>
                          <a:ln>
                            <a:noFill/>
                          </a:ln>
                        </wps:spPr>
                        <wps:bodyPr upright="1"/>
                      </wps:wsp>
                      <wps:wsp>
                        <wps:cNvPr id="134" name="任意多边形 51"/>
                        <wps:cNvSpPr/>
                        <wps:spPr>
                          <a:xfrm>
                            <a:off x="3803" y="87"/>
                            <a:ext cx="1473" cy="166"/>
                          </a:xfrm>
                          <a:custGeom>
                            <a:avLst/>
                            <a:gdLst/>
                            <a:ahLst/>
                            <a:cxnLst/>
                            <a:pathLst>
                              <a:path w="1473" h="166">
                                <a:moveTo>
                                  <a:pt x="531" y="97"/>
                                </a:moveTo>
                                <a:lnTo>
                                  <a:pt x="0" y="59"/>
                                </a:lnTo>
                                <a:lnTo>
                                  <a:pt x="0" y="0"/>
                                </a:lnTo>
                                <a:lnTo>
                                  <a:pt x="498" y="36"/>
                                </a:lnTo>
                                <a:lnTo>
                                  <a:pt x="531" y="97"/>
                                </a:lnTo>
                                <a:close/>
                                <a:moveTo>
                                  <a:pt x="1473" y="166"/>
                                </a:moveTo>
                                <a:lnTo>
                                  <a:pt x="926" y="126"/>
                                </a:lnTo>
                                <a:lnTo>
                                  <a:pt x="957" y="70"/>
                                </a:lnTo>
                                <a:lnTo>
                                  <a:pt x="1473" y="107"/>
                                </a:lnTo>
                                <a:lnTo>
                                  <a:pt x="1473" y="166"/>
                                </a:lnTo>
                                <a:close/>
                              </a:path>
                            </a:pathLst>
                          </a:custGeom>
                          <a:solidFill>
                            <a:srgbClr val="939292"/>
                          </a:solidFill>
                          <a:ln>
                            <a:noFill/>
                          </a:ln>
                        </wps:spPr>
                        <wps:bodyPr upright="1"/>
                      </wps:wsp>
                      <wps:wsp>
                        <wps:cNvPr id="136" name="任意多边形 52"/>
                        <wps:cNvSpPr/>
                        <wps:spPr>
                          <a:xfrm>
                            <a:off x="3803" y="116"/>
                            <a:ext cx="1473" cy="166"/>
                          </a:xfrm>
                          <a:custGeom>
                            <a:avLst/>
                            <a:gdLst/>
                            <a:ahLst/>
                            <a:cxnLst/>
                            <a:pathLst>
                              <a:path w="1473" h="166">
                                <a:moveTo>
                                  <a:pt x="548" y="98"/>
                                </a:moveTo>
                                <a:lnTo>
                                  <a:pt x="0" y="58"/>
                                </a:lnTo>
                                <a:lnTo>
                                  <a:pt x="0" y="0"/>
                                </a:lnTo>
                                <a:lnTo>
                                  <a:pt x="515" y="37"/>
                                </a:lnTo>
                                <a:lnTo>
                                  <a:pt x="548" y="98"/>
                                </a:lnTo>
                                <a:close/>
                                <a:moveTo>
                                  <a:pt x="1473" y="165"/>
                                </a:moveTo>
                                <a:lnTo>
                                  <a:pt x="910" y="124"/>
                                </a:lnTo>
                                <a:lnTo>
                                  <a:pt x="941" y="68"/>
                                </a:lnTo>
                                <a:lnTo>
                                  <a:pt x="1473" y="107"/>
                                </a:lnTo>
                                <a:lnTo>
                                  <a:pt x="1473" y="165"/>
                                </a:lnTo>
                                <a:close/>
                              </a:path>
                            </a:pathLst>
                          </a:custGeom>
                          <a:solidFill>
                            <a:srgbClr val="959493"/>
                          </a:solidFill>
                          <a:ln>
                            <a:noFill/>
                          </a:ln>
                        </wps:spPr>
                        <wps:bodyPr upright="1"/>
                      </wps:wsp>
                      <wps:wsp>
                        <wps:cNvPr id="138" name="任意多边形 53"/>
                        <wps:cNvSpPr/>
                        <wps:spPr>
                          <a:xfrm>
                            <a:off x="3803" y="145"/>
                            <a:ext cx="1473" cy="166"/>
                          </a:xfrm>
                          <a:custGeom>
                            <a:avLst/>
                            <a:gdLst/>
                            <a:ahLst/>
                            <a:cxnLst/>
                            <a:pathLst>
                              <a:path w="1473" h="166">
                                <a:moveTo>
                                  <a:pt x="565" y="100"/>
                                </a:moveTo>
                                <a:lnTo>
                                  <a:pt x="0" y="59"/>
                                </a:lnTo>
                                <a:lnTo>
                                  <a:pt x="0" y="0"/>
                                </a:lnTo>
                                <a:lnTo>
                                  <a:pt x="531" y="38"/>
                                </a:lnTo>
                                <a:lnTo>
                                  <a:pt x="565" y="100"/>
                                </a:lnTo>
                                <a:close/>
                                <a:moveTo>
                                  <a:pt x="1473" y="166"/>
                                </a:moveTo>
                                <a:lnTo>
                                  <a:pt x="894" y="124"/>
                                </a:lnTo>
                                <a:lnTo>
                                  <a:pt x="926" y="67"/>
                                </a:lnTo>
                                <a:lnTo>
                                  <a:pt x="1473" y="107"/>
                                </a:lnTo>
                                <a:lnTo>
                                  <a:pt x="1473" y="166"/>
                                </a:lnTo>
                                <a:close/>
                              </a:path>
                            </a:pathLst>
                          </a:custGeom>
                          <a:solidFill>
                            <a:srgbClr val="979696"/>
                          </a:solidFill>
                          <a:ln>
                            <a:noFill/>
                          </a:ln>
                        </wps:spPr>
                        <wps:bodyPr upright="1"/>
                      </wps:wsp>
                      <wps:wsp>
                        <wps:cNvPr id="140" name="任意多边形 54"/>
                        <wps:cNvSpPr/>
                        <wps:spPr>
                          <a:xfrm>
                            <a:off x="3803" y="175"/>
                            <a:ext cx="1473" cy="166"/>
                          </a:xfrm>
                          <a:custGeom>
                            <a:avLst/>
                            <a:gdLst/>
                            <a:ahLst/>
                            <a:cxnLst/>
                            <a:pathLst>
                              <a:path w="1473" h="166">
                                <a:moveTo>
                                  <a:pt x="582" y="102"/>
                                </a:moveTo>
                                <a:lnTo>
                                  <a:pt x="0" y="59"/>
                                </a:lnTo>
                                <a:lnTo>
                                  <a:pt x="0" y="0"/>
                                </a:lnTo>
                                <a:lnTo>
                                  <a:pt x="548" y="40"/>
                                </a:lnTo>
                                <a:lnTo>
                                  <a:pt x="582" y="102"/>
                                </a:lnTo>
                                <a:close/>
                                <a:moveTo>
                                  <a:pt x="1473" y="166"/>
                                </a:moveTo>
                                <a:lnTo>
                                  <a:pt x="879" y="123"/>
                                </a:lnTo>
                                <a:lnTo>
                                  <a:pt x="910" y="66"/>
                                </a:lnTo>
                                <a:lnTo>
                                  <a:pt x="1473" y="107"/>
                                </a:lnTo>
                                <a:lnTo>
                                  <a:pt x="1473" y="166"/>
                                </a:lnTo>
                                <a:close/>
                              </a:path>
                            </a:pathLst>
                          </a:custGeom>
                          <a:solidFill>
                            <a:srgbClr val="9A9997"/>
                          </a:solidFill>
                          <a:ln>
                            <a:noFill/>
                          </a:ln>
                        </wps:spPr>
                        <wps:bodyPr upright="1"/>
                      </wps:wsp>
                      <wps:wsp>
                        <wps:cNvPr id="142" name="任意多边形 55"/>
                        <wps:cNvSpPr/>
                        <wps:spPr>
                          <a:xfrm>
                            <a:off x="3803" y="204"/>
                            <a:ext cx="1473" cy="166"/>
                          </a:xfrm>
                          <a:custGeom>
                            <a:avLst/>
                            <a:gdLst/>
                            <a:ahLst/>
                            <a:cxnLst/>
                            <a:pathLst>
                              <a:path w="1473" h="166">
                                <a:moveTo>
                                  <a:pt x="599" y="102"/>
                                </a:moveTo>
                                <a:lnTo>
                                  <a:pt x="0" y="58"/>
                                </a:lnTo>
                                <a:lnTo>
                                  <a:pt x="0" y="0"/>
                                </a:lnTo>
                                <a:lnTo>
                                  <a:pt x="565" y="41"/>
                                </a:lnTo>
                                <a:lnTo>
                                  <a:pt x="599" y="102"/>
                                </a:lnTo>
                                <a:close/>
                                <a:moveTo>
                                  <a:pt x="1473" y="166"/>
                                </a:moveTo>
                                <a:lnTo>
                                  <a:pt x="863" y="121"/>
                                </a:lnTo>
                                <a:lnTo>
                                  <a:pt x="894" y="65"/>
                                </a:lnTo>
                                <a:lnTo>
                                  <a:pt x="1473" y="107"/>
                                </a:lnTo>
                                <a:lnTo>
                                  <a:pt x="1473" y="166"/>
                                </a:lnTo>
                                <a:close/>
                              </a:path>
                            </a:pathLst>
                          </a:custGeom>
                          <a:solidFill>
                            <a:srgbClr val="9C9B9B"/>
                          </a:solidFill>
                          <a:ln>
                            <a:noFill/>
                          </a:ln>
                        </wps:spPr>
                        <wps:bodyPr upright="1"/>
                      </wps:wsp>
                      <wps:wsp>
                        <wps:cNvPr id="144" name="任意多边形 56"/>
                        <wps:cNvSpPr/>
                        <wps:spPr>
                          <a:xfrm>
                            <a:off x="3803" y="234"/>
                            <a:ext cx="1473" cy="166"/>
                          </a:xfrm>
                          <a:custGeom>
                            <a:avLst/>
                            <a:gdLst/>
                            <a:ahLst/>
                            <a:cxnLst/>
                            <a:pathLst>
                              <a:path w="1473" h="166">
                                <a:moveTo>
                                  <a:pt x="616" y="104"/>
                                </a:moveTo>
                                <a:lnTo>
                                  <a:pt x="0" y="59"/>
                                </a:lnTo>
                                <a:lnTo>
                                  <a:pt x="0" y="0"/>
                                </a:lnTo>
                                <a:lnTo>
                                  <a:pt x="582" y="43"/>
                                </a:lnTo>
                                <a:lnTo>
                                  <a:pt x="616" y="104"/>
                                </a:lnTo>
                                <a:close/>
                                <a:moveTo>
                                  <a:pt x="1473" y="166"/>
                                </a:moveTo>
                                <a:lnTo>
                                  <a:pt x="848" y="120"/>
                                </a:lnTo>
                                <a:lnTo>
                                  <a:pt x="879" y="64"/>
                                </a:lnTo>
                                <a:lnTo>
                                  <a:pt x="1473" y="107"/>
                                </a:lnTo>
                                <a:lnTo>
                                  <a:pt x="1473" y="166"/>
                                </a:lnTo>
                                <a:close/>
                              </a:path>
                            </a:pathLst>
                          </a:custGeom>
                          <a:solidFill>
                            <a:srgbClr val="9F9E9D"/>
                          </a:solidFill>
                          <a:ln>
                            <a:noFill/>
                          </a:ln>
                        </wps:spPr>
                        <wps:bodyPr upright="1"/>
                      </wps:wsp>
                      <wps:wsp>
                        <wps:cNvPr id="146" name="任意多边形 57"/>
                        <wps:cNvSpPr/>
                        <wps:spPr>
                          <a:xfrm>
                            <a:off x="3803" y="263"/>
                            <a:ext cx="1473" cy="166"/>
                          </a:xfrm>
                          <a:custGeom>
                            <a:avLst/>
                            <a:gdLst/>
                            <a:ahLst/>
                            <a:cxnLst/>
                            <a:pathLst>
                              <a:path w="1473" h="166">
                                <a:moveTo>
                                  <a:pt x="633" y="105"/>
                                </a:moveTo>
                                <a:lnTo>
                                  <a:pt x="0" y="59"/>
                                </a:lnTo>
                                <a:lnTo>
                                  <a:pt x="0" y="0"/>
                                </a:lnTo>
                                <a:lnTo>
                                  <a:pt x="599" y="44"/>
                                </a:lnTo>
                                <a:lnTo>
                                  <a:pt x="633" y="105"/>
                                </a:lnTo>
                                <a:close/>
                                <a:moveTo>
                                  <a:pt x="1473" y="166"/>
                                </a:moveTo>
                                <a:lnTo>
                                  <a:pt x="832" y="120"/>
                                </a:lnTo>
                                <a:lnTo>
                                  <a:pt x="863" y="63"/>
                                </a:lnTo>
                                <a:lnTo>
                                  <a:pt x="1473" y="108"/>
                                </a:lnTo>
                                <a:lnTo>
                                  <a:pt x="1473" y="166"/>
                                </a:lnTo>
                                <a:close/>
                              </a:path>
                            </a:pathLst>
                          </a:custGeom>
                          <a:solidFill>
                            <a:srgbClr val="9F9F9F"/>
                          </a:solidFill>
                          <a:ln>
                            <a:noFill/>
                          </a:ln>
                        </wps:spPr>
                        <wps:bodyPr upright="1"/>
                      </wps:wsp>
                      <wps:wsp>
                        <wps:cNvPr id="148" name="任意多边形 58"/>
                        <wps:cNvSpPr/>
                        <wps:spPr>
                          <a:xfrm>
                            <a:off x="3803" y="292"/>
                            <a:ext cx="1473" cy="166"/>
                          </a:xfrm>
                          <a:custGeom>
                            <a:avLst/>
                            <a:gdLst/>
                            <a:ahLst/>
                            <a:cxnLst/>
                            <a:pathLst>
                              <a:path w="1473" h="166">
                                <a:moveTo>
                                  <a:pt x="650" y="106"/>
                                </a:moveTo>
                                <a:lnTo>
                                  <a:pt x="0" y="59"/>
                                </a:lnTo>
                                <a:lnTo>
                                  <a:pt x="0" y="0"/>
                                </a:lnTo>
                                <a:lnTo>
                                  <a:pt x="616" y="45"/>
                                </a:lnTo>
                                <a:lnTo>
                                  <a:pt x="650" y="106"/>
                                </a:lnTo>
                                <a:close/>
                                <a:moveTo>
                                  <a:pt x="1473" y="166"/>
                                </a:moveTo>
                                <a:lnTo>
                                  <a:pt x="816" y="118"/>
                                </a:lnTo>
                                <a:lnTo>
                                  <a:pt x="848" y="61"/>
                                </a:lnTo>
                                <a:lnTo>
                                  <a:pt x="1473" y="107"/>
                                </a:lnTo>
                                <a:lnTo>
                                  <a:pt x="1473" y="166"/>
                                </a:lnTo>
                                <a:close/>
                              </a:path>
                            </a:pathLst>
                          </a:custGeom>
                          <a:solidFill>
                            <a:srgbClr val="A1A1A0"/>
                          </a:solidFill>
                          <a:ln>
                            <a:noFill/>
                          </a:ln>
                        </wps:spPr>
                        <wps:bodyPr upright="1"/>
                      </wps:wsp>
                      <wps:wsp>
                        <wps:cNvPr id="150" name="任意多边形 59"/>
                        <wps:cNvSpPr/>
                        <wps:spPr>
                          <a:xfrm>
                            <a:off x="3803" y="322"/>
                            <a:ext cx="1473" cy="166"/>
                          </a:xfrm>
                          <a:custGeom>
                            <a:avLst/>
                            <a:gdLst/>
                            <a:ahLst/>
                            <a:cxnLst/>
                            <a:pathLst>
                              <a:path w="1473" h="166">
                                <a:moveTo>
                                  <a:pt x="666" y="107"/>
                                </a:moveTo>
                                <a:lnTo>
                                  <a:pt x="0" y="59"/>
                                </a:lnTo>
                                <a:lnTo>
                                  <a:pt x="0" y="0"/>
                                </a:lnTo>
                                <a:lnTo>
                                  <a:pt x="633" y="46"/>
                                </a:lnTo>
                                <a:lnTo>
                                  <a:pt x="666" y="107"/>
                                </a:lnTo>
                                <a:close/>
                                <a:moveTo>
                                  <a:pt x="1473" y="166"/>
                                </a:moveTo>
                                <a:lnTo>
                                  <a:pt x="801" y="117"/>
                                </a:lnTo>
                                <a:lnTo>
                                  <a:pt x="832" y="61"/>
                                </a:lnTo>
                                <a:lnTo>
                                  <a:pt x="1473" y="107"/>
                                </a:lnTo>
                                <a:lnTo>
                                  <a:pt x="1473" y="166"/>
                                </a:lnTo>
                                <a:close/>
                              </a:path>
                            </a:pathLst>
                          </a:custGeom>
                          <a:solidFill>
                            <a:srgbClr val="A4A3A3"/>
                          </a:solidFill>
                          <a:ln>
                            <a:noFill/>
                          </a:ln>
                        </wps:spPr>
                        <wps:bodyPr upright="1"/>
                      </wps:wsp>
                      <wps:wsp>
                        <wps:cNvPr id="152" name="任意多边形 60"/>
                        <wps:cNvSpPr/>
                        <wps:spPr>
                          <a:xfrm>
                            <a:off x="3803" y="351"/>
                            <a:ext cx="1473" cy="166"/>
                          </a:xfrm>
                          <a:custGeom>
                            <a:avLst/>
                            <a:gdLst/>
                            <a:ahLst/>
                            <a:cxnLst/>
                            <a:pathLst>
                              <a:path w="1473" h="166">
                                <a:moveTo>
                                  <a:pt x="683" y="108"/>
                                </a:moveTo>
                                <a:lnTo>
                                  <a:pt x="0" y="58"/>
                                </a:lnTo>
                                <a:lnTo>
                                  <a:pt x="0" y="0"/>
                                </a:lnTo>
                                <a:lnTo>
                                  <a:pt x="650" y="47"/>
                                </a:lnTo>
                                <a:lnTo>
                                  <a:pt x="683" y="108"/>
                                </a:lnTo>
                                <a:close/>
                                <a:moveTo>
                                  <a:pt x="1473" y="165"/>
                                </a:moveTo>
                                <a:lnTo>
                                  <a:pt x="785" y="115"/>
                                </a:lnTo>
                                <a:lnTo>
                                  <a:pt x="816" y="59"/>
                                </a:lnTo>
                                <a:lnTo>
                                  <a:pt x="1473" y="107"/>
                                </a:lnTo>
                                <a:lnTo>
                                  <a:pt x="1473" y="165"/>
                                </a:lnTo>
                                <a:close/>
                              </a:path>
                            </a:pathLst>
                          </a:custGeom>
                          <a:solidFill>
                            <a:srgbClr val="A7A6A4"/>
                          </a:solidFill>
                          <a:ln>
                            <a:noFill/>
                          </a:ln>
                        </wps:spPr>
                        <wps:bodyPr upright="1"/>
                      </wps:wsp>
                      <wps:wsp>
                        <wps:cNvPr id="154" name="任意多边形 61"/>
                        <wps:cNvSpPr/>
                        <wps:spPr>
                          <a:xfrm>
                            <a:off x="3803" y="380"/>
                            <a:ext cx="1473" cy="166"/>
                          </a:xfrm>
                          <a:custGeom>
                            <a:avLst/>
                            <a:gdLst/>
                            <a:ahLst/>
                            <a:cxnLst/>
                            <a:pathLst>
                              <a:path w="1473" h="166">
                                <a:moveTo>
                                  <a:pt x="700" y="110"/>
                                </a:moveTo>
                                <a:lnTo>
                                  <a:pt x="0" y="59"/>
                                </a:lnTo>
                                <a:lnTo>
                                  <a:pt x="0" y="0"/>
                                </a:lnTo>
                                <a:lnTo>
                                  <a:pt x="666" y="48"/>
                                </a:lnTo>
                                <a:lnTo>
                                  <a:pt x="700" y="110"/>
                                </a:lnTo>
                                <a:close/>
                                <a:moveTo>
                                  <a:pt x="1473" y="166"/>
                                </a:moveTo>
                                <a:lnTo>
                                  <a:pt x="769" y="115"/>
                                </a:lnTo>
                                <a:lnTo>
                                  <a:pt x="801" y="58"/>
                                </a:lnTo>
                                <a:lnTo>
                                  <a:pt x="1473" y="107"/>
                                </a:lnTo>
                                <a:lnTo>
                                  <a:pt x="1473" y="166"/>
                                </a:lnTo>
                                <a:close/>
                              </a:path>
                            </a:pathLst>
                          </a:custGeom>
                          <a:solidFill>
                            <a:srgbClr val="A9A9A8"/>
                          </a:solidFill>
                          <a:ln>
                            <a:noFill/>
                          </a:ln>
                        </wps:spPr>
                        <wps:bodyPr upright="1"/>
                      </wps:wsp>
                      <wps:wsp>
                        <wps:cNvPr id="156" name="任意多边形 62"/>
                        <wps:cNvSpPr/>
                        <wps:spPr>
                          <a:xfrm>
                            <a:off x="3803" y="410"/>
                            <a:ext cx="1473" cy="166"/>
                          </a:xfrm>
                          <a:custGeom>
                            <a:avLst/>
                            <a:gdLst/>
                            <a:ahLst/>
                            <a:cxnLst/>
                            <a:pathLst>
                              <a:path w="1473" h="166">
                                <a:moveTo>
                                  <a:pt x="717" y="111"/>
                                </a:moveTo>
                                <a:lnTo>
                                  <a:pt x="0" y="59"/>
                                </a:lnTo>
                                <a:lnTo>
                                  <a:pt x="0" y="0"/>
                                </a:lnTo>
                                <a:lnTo>
                                  <a:pt x="683" y="50"/>
                                </a:lnTo>
                                <a:lnTo>
                                  <a:pt x="717" y="111"/>
                                </a:lnTo>
                                <a:close/>
                                <a:moveTo>
                                  <a:pt x="1473" y="166"/>
                                </a:moveTo>
                                <a:lnTo>
                                  <a:pt x="754" y="114"/>
                                </a:lnTo>
                                <a:lnTo>
                                  <a:pt x="785" y="57"/>
                                </a:lnTo>
                                <a:lnTo>
                                  <a:pt x="1473" y="107"/>
                                </a:lnTo>
                                <a:lnTo>
                                  <a:pt x="1473" y="166"/>
                                </a:lnTo>
                                <a:close/>
                              </a:path>
                            </a:pathLst>
                          </a:custGeom>
                          <a:solidFill>
                            <a:srgbClr val="ABAAAA"/>
                          </a:solidFill>
                          <a:ln>
                            <a:noFill/>
                          </a:ln>
                        </wps:spPr>
                        <wps:bodyPr upright="1"/>
                      </wps:wsp>
                      <wps:wsp>
                        <wps:cNvPr id="158" name="任意多边形 63"/>
                        <wps:cNvSpPr/>
                        <wps:spPr>
                          <a:xfrm>
                            <a:off x="3803" y="439"/>
                            <a:ext cx="1473" cy="166"/>
                          </a:xfrm>
                          <a:custGeom>
                            <a:avLst/>
                            <a:gdLst/>
                            <a:ahLst/>
                            <a:cxnLst/>
                            <a:pathLst>
                              <a:path w="1473" h="166">
                                <a:moveTo>
                                  <a:pt x="734" y="112"/>
                                </a:moveTo>
                                <a:lnTo>
                                  <a:pt x="0" y="58"/>
                                </a:lnTo>
                                <a:lnTo>
                                  <a:pt x="0" y="0"/>
                                </a:lnTo>
                                <a:lnTo>
                                  <a:pt x="700" y="51"/>
                                </a:lnTo>
                                <a:lnTo>
                                  <a:pt x="734" y="112"/>
                                </a:lnTo>
                                <a:close/>
                                <a:moveTo>
                                  <a:pt x="1473" y="166"/>
                                </a:moveTo>
                                <a:lnTo>
                                  <a:pt x="738" y="112"/>
                                </a:lnTo>
                                <a:lnTo>
                                  <a:pt x="769" y="56"/>
                                </a:lnTo>
                                <a:lnTo>
                                  <a:pt x="1473" y="107"/>
                                </a:lnTo>
                                <a:lnTo>
                                  <a:pt x="1473" y="166"/>
                                </a:lnTo>
                                <a:close/>
                              </a:path>
                            </a:pathLst>
                          </a:custGeom>
                          <a:solidFill>
                            <a:srgbClr val="ADACAC"/>
                          </a:solidFill>
                          <a:ln>
                            <a:noFill/>
                          </a:ln>
                        </wps:spPr>
                        <wps:bodyPr upright="1"/>
                      </wps:wsp>
                      <wps:wsp>
                        <wps:cNvPr id="160" name="任意多边形 64"/>
                        <wps:cNvSpPr/>
                        <wps:spPr>
                          <a:xfrm>
                            <a:off x="3803" y="469"/>
                            <a:ext cx="1473" cy="166"/>
                          </a:xfrm>
                          <a:custGeom>
                            <a:avLst/>
                            <a:gdLst/>
                            <a:ahLst/>
                            <a:cxnLst/>
                            <a:pathLst>
                              <a:path w="1473" h="166">
                                <a:moveTo>
                                  <a:pt x="1473" y="166"/>
                                </a:moveTo>
                                <a:lnTo>
                                  <a:pt x="0" y="59"/>
                                </a:lnTo>
                                <a:lnTo>
                                  <a:pt x="0" y="0"/>
                                </a:lnTo>
                                <a:lnTo>
                                  <a:pt x="717" y="52"/>
                                </a:lnTo>
                                <a:lnTo>
                                  <a:pt x="736" y="87"/>
                                </a:lnTo>
                                <a:lnTo>
                                  <a:pt x="1197" y="87"/>
                                </a:lnTo>
                                <a:lnTo>
                                  <a:pt x="1473" y="107"/>
                                </a:lnTo>
                                <a:lnTo>
                                  <a:pt x="1473" y="166"/>
                                </a:lnTo>
                                <a:close/>
                                <a:moveTo>
                                  <a:pt x="1197" y="87"/>
                                </a:moveTo>
                                <a:lnTo>
                                  <a:pt x="736" y="87"/>
                                </a:lnTo>
                                <a:lnTo>
                                  <a:pt x="754" y="55"/>
                                </a:lnTo>
                                <a:lnTo>
                                  <a:pt x="1197" y="87"/>
                                </a:lnTo>
                                <a:close/>
                              </a:path>
                            </a:pathLst>
                          </a:custGeom>
                          <a:solidFill>
                            <a:srgbClr val="AFAEAE"/>
                          </a:solidFill>
                          <a:ln>
                            <a:noFill/>
                          </a:ln>
                        </wps:spPr>
                        <wps:bodyPr upright="1"/>
                      </wps:wsp>
                      <wps:wsp>
                        <wps:cNvPr id="162" name="任意多边形 65"/>
                        <wps:cNvSpPr/>
                        <wps:spPr>
                          <a:xfrm>
                            <a:off x="3803" y="498"/>
                            <a:ext cx="1473" cy="166"/>
                          </a:xfrm>
                          <a:custGeom>
                            <a:avLst/>
                            <a:gdLst/>
                            <a:ahLst/>
                            <a:cxnLst/>
                            <a:pathLst>
                              <a:path w="1473" h="166">
                                <a:moveTo>
                                  <a:pt x="1473" y="166"/>
                                </a:moveTo>
                                <a:lnTo>
                                  <a:pt x="0" y="59"/>
                                </a:lnTo>
                                <a:lnTo>
                                  <a:pt x="0" y="0"/>
                                </a:lnTo>
                                <a:lnTo>
                                  <a:pt x="734" y="54"/>
                                </a:lnTo>
                                <a:lnTo>
                                  <a:pt x="736" y="58"/>
                                </a:lnTo>
                                <a:lnTo>
                                  <a:pt x="793" y="58"/>
                                </a:lnTo>
                                <a:lnTo>
                                  <a:pt x="1473" y="108"/>
                                </a:lnTo>
                                <a:lnTo>
                                  <a:pt x="1473" y="166"/>
                                </a:lnTo>
                                <a:close/>
                                <a:moveTo>
                                  <a:pt x="793" y="58"/>
                                </a:moveTo>
                                <a:lnTo>
                                  <a:pt x="736" y="58"/>
                                </a:lnTo>
                                <a:lnTo>
                                  <a:pt x="738" y="54"/>
                                </a:lnTo>
                                <a:lnTo>
                                  <a:pt x="793" y="58"/>
                                </a:lnTo>
                                <a:close/>
                              </a:path>
                            </a:pathLst>
                          </a:custGeom>
                          <a:solidFill>
                            <a:srgbClr val="B1B0B0"/>
                          </a:solidFill>
                          <a:ln>
                            <a:noFill/>
                          </a:ln>
                        </wps:spPr>
                        <wps:bodyPr upright="1"/>
                      </wps:wsp>
                      <wps:wsp>
                        <wps:cNvPr id="163" name="任意多边形 66"/>
                        <wps:cNvSpPr/>
                        <wps:spPr>
                          <a:xfrm>
                            <a:off x="3803" y="527"/>
                            <a:ext cx="1473" cy="166"/>
                          </a:xfrm>
                          <a:custGeom>
                            <a:avLst/>
                            <a:gdLst/>
                            <a:ahLst/>
                            <a:cxnLst/>
                            <a:pathLst>
                              <a:path w="1473" h="166">
                                <a:moveTo>
                                  <a:pt x="1473" y="166"/>
                                </a:moveTo>
                                <a:lnTo>
                                  <a:pt x="0" y="59"/>
                                </a:lnTo>
                                <a:lnTo>
                                  <a:pt x="0" y="0"/>
                                </a:lnTo>
                                <a:lnTo>
                                  <a:pt x="1473" y="107"/>
                                </a:lnTo>
                                <a:lnTo>
                                  <a:pt x="1473" y="166"/>
                                </a:lnTo>
                                <a:close/>
                              </a:path>
                            </a:pathLst>
                          </a:custGeom>
                          <a:solidFill>
                            <a:srgbClr val="B5B4B4"/>
                          </a:solidFill>
                          <a:ln>
                            <a:noFill/>
                          </a:ln>
                        </wps:spPr>
                        <wps:bodyPr upright="1"/>
                      </wps:wsp>
                      <wps:wsp>
                        <wps:cNvPr id="164" name="任意多边形 67"/>
                        <wps:cNvSpPr/>
                        <wps:spPr>
                          <a:xfrm>
                            <a:off x="3803" y="557"/>
                            <a:ext cx="1473" cy="166"/>
                          </a:xfrm>
                          <a:custGeom>
                            <a:avLst/>
                            <a:gdLst/>
                            <a:ahLst/>
                            <a:cxnLst/>
                            <a:pathLst>
                              <a:path w="1473" h="166">
                                <a:moveTo>
                                  <a:pt x="1473" y="166"/>
                                </a:moveTo>
                                <a:lnTo>
                                  <a:pt x="0" y="59"/>
                                </a:lnTo>
                                <a:lnTo>
                                  <a:pt x="0" y="0"/>
                                </a:lnTo>
                                <a:lnTo>
                                  <a:pt x="1473" y="107"/>
                                </a:lnTo>
                                <a:lnTo>
                                  <a:pt x="1473" y="166"/>
                                </a:lnTo>
                                <a:close/>
                              </a:path>
                            </a:pathLst>
                          </a:custGeom>
                          <a:solidFill>
                            <a:srgbClr val="B7B6B6"/>
                          </a:solidFill>
                          <a:ln>
                            <a:noFill/>
                          </a:ln>
                        </wps:spPr>
                        <wps:bodyPr upright="1"/>
                      </wps:wsp>
                      <wps:wsp>
                        <wps:cNvPr id="165" name="任意多边形 68"/>
                        <wps:cNvSpPr/>
                        <wps:spPr>
                          <a:xfrm>
                            <a:off x="3803" y="586"/>
                            <a:ext cx="1473" cy="166"/>
                          </a:xfrm>
                          <a:custGeom>
                            <a:avLst/>
                            <a:gdLst/>
                            <a:ahLst/>
                            <a:cxnLst/>
                            <a:pathLst>
                              <a:path w="1473" h="166">
                                <a:moveTo>
                                  <a:pt x="1473" y="165"/>
                                </a:moveTo>
                                <a:lnTo>
                                  <a:pt x="0" y="58"/>
                                </a:lnTo>
                                <a:lnTo>
                                  <a:pt x="0" y="0"/>
                                </a:lnTo>
                                <a:lnTo>
                                  <a:pt x="1473" y="107"/>
                                </a:lnTo>
                                <a:lnTo>
                                  <a:pt x="1473" y="165"/>
                                </a:lnTo>
                                <a:close/>
                              </a:path>
                            </a:pathLst>
                          </a:custGeom>
                          <a:solidFill>
                            <a:srgbClr val="B9B8B8"/>
                          </a:solidFill>
                          <a:ln>
                            <a:noFill/>
                          </a:ln>
                        </wps:spPr>
                        <wps:bodyPr upright="1"/>
                      </wps:wsp>
                      <wps:wsp>
                        <wps:cNvPr id="166" name="任意多边形 69"/>
                        <wps:cNvSpPr/>
                        <wps:spPr>
                          <a:xfrm>
                            <a:off x="3803" y="616"/>
                            <a:ext cx="1473" cy="166"/>
                          </a:xfrm>
                          <a:custGeom>
                            <a:avLst/>
                            <a:gdLst/>
                            <a:ahLst/>
                            <a:cxnLst/>
                            <a:pathLst>
                              <a:path w="1473" h="166">
                                <a:moveTo>
                                  <a:pt x="1473" y="166"/>
                                </a:moveTo>
                                <a:lnTo>
                                  <a:pt x="0" y="59"/>
                                </a:lnTo>
                                <a:lnTo>
                                  <a:pt x="0" y="0"/>
                                </a:lnTo>
                                <a:lnTo>
                                  <a:pt x="1473" y="107"/>
                                </a:lnTo>
                                <a:lnTo>
                                  <a:pt x="1473" y="166"/>
                                </a:lnTo>
                                <a:close/>
                              </a:path>
                            </a:pathLst>
                          </a:custGeom>
                          <a:solidFill>
                            <a:srgbClr val="BCBBBB"/>
                          </a:solidFill>
                          <a:ln>
                            <a:noFill/>
                          </a:ln>
                        </wps:spPr>
                        <wps:bodyPr upright="1"/>
                      </wps:wsp>
                      <wps:wsp>
                        <wps:cNvPr id="167" name="任意多边形 70"/>
                        <wps:cNvSpPr/>
                        <wps:spPr>
                          <a:xfrm>
                            <a:off x="3803" y="645"/>
                            <a:ext cx="1473" cy="166"/>
                          </a:xfrm>
                          <a:custGeom>
                            <a:avLst/>
                            <a:gdLst/>
                            <a:ahLst/>
                            <a:cxnLst/>
                            <a:pathLst>
                              <a:path w="1473" h="166">
                                <a:moveTo>
                                  <a:pt x="1473" y="166"/>
                                </a:moveTo>
                                <a:lnTo>
                                  <a:pt x="0" y="59"/>
                                </a:lnTo>
                                <a:lnTo>
                                  <a:pt x="0" y="0"/>
                                </a:lnTo>
                                <a:lnTo>
                                  <a:pt x="1473" y="107"/>
                                </a:lnTo>
                                <a:lnTo>
                                  <a:pt x="1473" y="166"/>
                                </a:lnTo>
                                <a:close/>
                              </a:path>
                            </a:pathLst>
                          </a:custGeom>
                          <a:solidFill>
                            <a:srgbClr val="BEBDBC"/>
                          </a:solidFill>
                          <a:ln>
                            <a:noFill/>
                          </a:ln>
                        </wps:spPr>
                        <wps:bodyPr upright="1"/>
                      </wps:wsp>
                      <wps:wsp>
                        <wps:cNvPr id="168" name="任意多边形 71"/>
                        <wps:cNvSpPr/>
                        <wps:spPr>
                          <a:xfrm>
                            <a:off x="3803" y="674"/>
                            <a:ext cx="1473" cy="166"/>
                          </a:xfrm>
                          <a:custGeom>
                            <a:avLst/>
                            <a:gdLst/>
                            <a:ahLst/>
                            <a:cxnLst/>
                            <a:pathLst>
                              <a:path w="1473" h="166">
                                <a:moveTo>
                                  <a:pt x="1473" y="166"/>
                                </a:moveTo>
                                <a:lnTo>
                                  <a:pt x="0" y="59"/>
                                </a:lnTo>
                                <a:lnTo>
                                  <a:pt x="0" y="0"/>
                                </a:lnTo>
                                <a:lnTo>
                                  <a:pt x="1473" y="107"/>
                                </a:lnTo>
                                <a:lnTo>
                                  <a:pt x="1473" y="166"/>
                                </a:lnTo>
                                <a:close/>
                              </a:path>
                            </a:pathLst>
                          </a:custGeom>
                          <a:solidFill>
                            <a:srgbClr val="C2C1C0"/>
                          </a:solidFill>
                          <a:ln>
                            <a:noFill/>
                          </a:ln>
                        </wps:spPr>
                        <wps:bodyPr upright="1"/>
                      </wps:wsp>
                      <wps:wsp>
                        <wps:cNvPr id="169" name="任意多边形 72"/>
                        <wps:cNvSpPr/>
                        <wps:spPr>
                          <a:xfrm>
                            <a:off x="3803" y="704"/>
                            <a:ext cx="1473" cy="166"/>
                          </a:xfrm>
                          <a:custGeom>
                            <a:avLst/>
                            <a:gdLst/>
                            <a:ahLst/>
                            <a:cxnLst/>
                            <a:pathLst>
                              <a:path w="1473" h="166">
                                <a:moveTo>
                                  <a:pt x="1473" y="166"/>
                                </a:moveTo>
                                <a:lnTo>
                                  <a:pt x="0" y="59"/>
                                </a:lnTo>
                                <a:lnTo>
                                  <a:pt x="0" y="0"/>
                                </a:lnTo>
                                <a:lnTo>
                                  <a:pt x="1473" y="107"/>
                                </a:lnTo>
                                <a:lnTo>
                                  <a:pt x="1473" y="166"/>
                                </a:lnTo>
                                <a:close/>
                              </a:path>
                            </a:pathLst>
                          </a:custGeom>
                          <a:solidFill>
                            <a:srgbClr val="C4C3C3"/>
                          </a:solidFill>
                          <a:ln>
                            <a:noFill/>
                          </a:ln>
                        </wps:spPr>
                        <wps:bodyPr upright="1"/>
                      </wps:wsp>
                      <wps:wsp>
                        <wps:cNvPr id="170" name="任意多边形 73"/>
                        <wps:cNvSpPr/>
                        <wps:spPr>
                          <a:xfrm>
                            <a:off x="3803" y="733"/>
                            <a:ext cx="1473" cy="166"/>
                          </a:xfrm>
                          <a:custGeom>
                            <a:avLst/>
                            <a:gdLst/>
                            <a:ahLst/>
                            <a:cxnLst/>
                            <a:pathLst>
                              <a:path w="1473" h="166">
                                <a:moveTo>
                                  <a:pt x="1473" y="165"/>
                                </a:moveTo>
                                <a:lnTo>
                                  <a:pt x="0" y="58"/>
                                </a:lnTo>
                                <a:lnTo>
                                  <a:pt x="0" y="0"/>
                                </a:lnTo>
                                <a:lnTo>
                                  <a:pt x="1473" y="107"/>
                                </a:lnTo>
                                <a:lnTo>
                                  <a:pt x="1473" y="165"/>
                                </a:lnTo>
                                <a:close/>
                              </a:path>
                            </a:pathLst>
                          </a:custGeom>
                          <a:solidFill>
                            <a:srgbClr val="C6C5C5"/>
                          </a:solidFill>
                          <a:ln>
                            <a:noFill/>
                          </a:ln>
                        </wps:spPr>
                        <wps:bodyPr upright="1"/>
                      </wps:wsp>
                      <wps:wsp>
                        <wps:cNvPr id="171" name="任意多边形 74"/>
                        <wps:cNvSpPr/>
                        <wps:spPr>
                          <a:xfrm>
                            <a:off x="3803" y="762"/>
                            <a:ext cx="1473" cy="166"/>
                          </a:xfrm>
                          <a:custGeom>
                            <a:avLst/>
                            <a:gdLst/>
                            <a:ahLst/>
                            <a:cxnLst/>
                            <a:pathLst>
                              <a:path w="1473" h="166">
                                <a:moveTo>
                                  <a:pt x="1473" y="166"/>
                                </a:moveTo>
                                <a:lnTo>
                                  <a:pt x="0" y="59"/>
                                </a:lnTo>
                                <a:lnTo>
                                  <a:pt x="0" y="0"/>
                                </a:lnTo>
                                <a:lnTo>
                                  <a:pt x="1473" y="107"/>
                                </a:lnTo>
                                <a:lnTo>
                                  <a:pt x="1473" y="166"/>
                                </a:lnTo>
                                <a:close/>
                              </a:path>
                            </a:pathLst>
                          </a:custGeom>
                          <a:solidFill>
                            <a:srgbClr val="C9C9C8"/>
                          </a:solidFill>
                          <a:ln>
                            <a:noFill/>
                          </a:ln>
                        </wps:spPr>
                        <wps:bodyPr upright="1"/>
                      </wps:wsp>
                      <wps:wsp>
                        <wps:cNvPr id="172" name="任意多边形 75"/>
                        <wps:cNvSpPr/>
                        <wps:spPr>
                          <a:xfrm>
                            <a:off x="3803" y="792"/>
                            <a:ext cx="1473" cy="166"/>
                          </a:xfrm>
                          <a:custGeom>
                            <a:avLst/>
                            <a:gdLst/>
                            <a:ahLst/>
                            <a:cxnLst/>
                            <a:pathLst>
                              <a:path w="1473" h="166">
                                <a:moveTo>
                                  <a:pt x="1473" y="166"/>
                                </a:moveTo>
                                <a:lnTo>
                                  <a:pt x="0" y="59"/>
                                </a:lnTo>
                                <a:lnTo>
                                  <a:pt x="0" y="0"/>
                                </a:lnTo>
                                <a:lnTo>
                                  <a:pt x="1473" y="107"/>
                                </a:lnTo>
                                <a:lnTo>
                                  <a:pt x="1473" y="166"/>
                                </a:lnTo>
                                <a:close/>
                              </a:path>
                            </a:pathLst>
                          </a:custGeom>
                          <a:solidFill>
                            <a:srgbClr val="CCCCCA"/>
                          </a:solidFill>
                          <a:ln>
                            <a:noFill/>
                          </a:ln>
                        </wps:spPr>
                        <wps:bodyPr upright="1"/>
                      </wps:wsp>
                      <wps:wsp>
                        <wps:cNvPr id="173" name="任意多边形 76"/>
                        <wps:cNvSpPr/>
                        <wps:spPr>
                          <a:xfrm>
                            <a:off x="3803" y="821"/>
                            <a:ext cx="1473" cy="166"/>
                          </a:xfrm>
                          <a:custGeom>
                            <a:avLst/>
                            <a:gdLst/>
                            <a:ahLst/>
                            <a:cxnLst/>
                            <a:pathLst>
                              <a:path w="1473" h="166">
                                <a:moveTo>
                                  <a:pt x="1473" y="165"/>
                                </a:moveTo>
                                <a:lnTo>
                                  <a:pt x="0" y="58"/>
                                </a:lnTo>
                                <a:lnTo>
                                  <a:pt x="0" y="0"/>
                                </a:lnTo>
                                <a:lnTo>
                                  <a:pt x="1473" y="107"/>
                                </a:lnTo>
                                <a:lnTo>
                                  <a:pt x="1473" y="165"/>
                                </a:lnTo>
                                <a:close/>
                              </a:path>
                            </a:pathLst>
                          </a:custGeom>
                          <a:solidFill>
                            <a:srgbClr val="CFCFCE"/>
                          </a:solidFill>
                          <a:ln>
                            <a:noFill/>
                          </a:ln>
                        </wps:spPr>
                        <wps:bodyPr upright="1"/>
                      </wps:wsp>
                      <wps:wsp>
                        <wps:cNvPr id="174" name="任意多边形 77"/>
                        <wps:cNvSpPr/>
                        <wps:spPr>
                          <a:xfrm>
                            <a:off x="3803" y="851"/>
                            <a:ext cx="1473" cy="166"/>
                          </a:xfrm>
                          <a:custGeom>
                            <a:avLst/>
                            <a:gdLst/>
                            <a:ahLst/>
                            <a:cxnLst/>
                            <a:pathLst>
                              <a:path w="1473" h="166">
                                <a:moveTo>
                                  <a:pt x="1473" y="166"/>
                                </a:moveTo>
                                <a:lnTo>
                                  <a:pt x="0" y="59"/>
                                </a:lnTo>
                                <a:lnTo>
                                  <a:pt x="0" y="0"/>
                                </a:lnTo>
                                <a:lnTo>
                                  <a:pt x="1473" y="107"/>
                                </a:lnTo>
                                <a:lnTo>
                                  <a:pt x="1473" y="166"/>
                                </a:lnTo>
                                <a:close/>
                              </a:path>
                            </a:pathLst>
                          </a:custGeom>
                          <a:solidFill>
                            <a:srgbClr val="D2D2D1"/>
                          </a:solidFill>
                          <a:ln>
                            <a:noFill/>
                          </a:ln>
                        </wps:spPr>
                        <wps:bodyPr upright="1"/>
                      </wps:wsp>
                      <wps:wsp>
                        <wps:cNvPr id="175" name="任意多边形 78"/>
                        <wps:cNvSpPr/>
                        <wps:spPr>
                          <a:xfrm>
                            <a:off x="3803" y="880"/>
                            <a:ext cx="1473" cy="166"/>
                          </a:xfrm>
                          <a:custGeom>
                            <a:avLst/>
                            <a:gdLst/>
                            <a:ahLst/>
                            <a:cxnLst/>
                            <a:pathLst>
                              <a:path w="1473" h="166">
                                <a:moveTo>
                                  <a:pt x="1473" y="166"/>
                                </a:moveTo>
                                <a:lnTo>
                                  <a:pt x="0" y="59"/>
                                </a:lnTo>
                                <a:lnTo>
                                  <a:pt x="0" y="0"/>
                                </a:lnTo>
                                <a:lnTo>
                                  <a:pt x="1473" y="107"/>
                                </a:lnTo>
                                <a:lnTo>
                                  <a:pt x="1473" y="166"/>
                                </a:lnTo>
                                <a:close/>
                              </a:path>
                            </a:pathLst>
                          </a:custGeom>
                          <a:solidFill>
                            <a:srgbClr val="D4D4D3"/>
                          </a:solidFill>
                          <a:ln>
                            <a:noFill/>
                          </a:ln>
                        </wps:spPr>
                        <wps:bodyPr upright="1"/>
                      </wps:wsp>
                      <wps:wsp>
                        <wps:cNvPr id="176" name="任意多边形 79"/>
                        <wps:cNvSpPr/>
                        <wps:spPr>
                          <a:xfrm>
                            <a:off x="3803" y="909"/>
                            <a:ext cx="1473" cy="151"/>
                          </a:xfrm>
                          <a:custGeom>
                            <a:avLst/>
                            <a:gdLst/>
                            <a:ahLst/>
                            <a:cxnLst/>
                            <a:pathLst>
                              <a:path w="1473" h="151">
                                <a:moveTo>
                                  <a:pt x="1473" y="150"/>
                                </a:moveTo>
                                <a:lnTo>
                                  <a:pt x="1259" y="150"/>
                                </a:lnTo>
                                <a:lnTo>
                                  <a:pt x="0" y="59"/>
                                </a:lnTo>
                                <a:lnTo>
                                  <a:pt x="0" y="0"/>
                                </a:lnTo>
                                <a:lnTo>
                                  <a:pt x="1473" y="107"/>
                                </a:lnTo>
                                <a:lnTo>
                                  <a:pt x="1473" y="150"/>
                                </a:lnTo>
                                <a:close/>
                              </a:path>
                            </a:pathLst>
                          </a:custGeom>
                          <a:solidFill>
                            <a:srgbClr val="D9D9D7"/>
                          </a:solidFill>
                          <a:ln>
                            <a:noFill/>
                          </a:ln>
                        </wps:spPr>
                        <wps:bodyPr upright="1"/>
                      </wps:wsp>
                      <wps:wsp>
                        <wps:cNvPr id="177" name="任意多边形 80"/>
                        <wps:cNvSpPr/>
                        <wps:spPr>
                          <a:xfrm>
                            <a:off x="3803" y="939"/>
                            <a:ext cx="1473" cy="121"/>
                          </a:xfrm>
                          <a:custGeom>
                            <a:avLst/>
                            <a:gdLst/>
                            <a:ahLst/>
                            <a:cxnLst/>
                            <a:pathLst>
                              <a:path w="1473" h="121">
                                <a:moveTo>
                                  <a:pt x="1473" y="121"/>
                                </a:moveTo>
                                <a:lnTo>
                                  <a:pt x="854" y="121"/>
                                </a:lnTo>
                                <a:lnTo>
                                  <a:pt x="0" y="59"/>
                                </a:lnTo>
                                <a:lnTo>
                                  <a:pt x="0" y="0"/>
                                </a:lnTo>
                                <a:lnTo>
                                  <a:pt x="1473" y="107"/>
                                </a:lnTo>
                                <a:lnTo>
                                  <a:pt x="1473" y="118"/>
                                </a:lnTo>
                                <a:lnTo>
                                  <a:pt x="1473" y="121"/>
                                </a:lnTo>
                                <a:close/>
                              </a:path>
                            </a:pathLst>
                          </a:custGeom>
                          <a:solidFill>
                            <a:srgbClr val="DCDBDB"/>
                          </a:solidFill>
                          <a:ln>
                            <a:noFill/>
                          </a:ln>
                        </wps:spPr>
                        <wps:bodyPr upright="1"/>
                      </wps:wsp>
                      <wps:wsp>
                        <wps:cNvPr id="178" name="任意多边形 81"/>
                        <wps:cNvSpPr/>
                        <wps:spPr>
                          <a:xfrm>
                            <a:off x="3803" y="968"/>
                            <a:ext cx="1259" cy="92"/>
                          </a:xfrm>
                          <a:custGeom>
                            <a:avLst/>
                            <a:gdLst/>
                            <a:ahLst/>
                            <a:cxnLst/>
                            <a:pathLst>
                              <a:path w="1259" h="92">
                                <a:moveTo>
                                  <a:pt x="1259" y="91"/>
                                </a:moveTo>
                                <a:lnTo>
                                  <a:pt x="451" y="91"/>
                                </a:lnTo>
                                <a:lnTo>
                                  <a:pt x="0" y="58"/>
                                </a:lnTo>
                                <a:lnTo>
                                  <a:pt x="0" y="0"/>
                                </a:lnTo>
                                <a:lnTo>
                                  <a:pt x="1259" y="91"/>
                                </a:lnTo>
                                <a:close/>
                              </a:path>
                            </a:pathLst>
                          </a:custGeom>
                          <a:solidFill>
                            <a:srgbClr val="DFDFDF"/>
                          </a:solidFill>
                          <a:ln>
                            <a:noFill/>
                          </a:ln>
                        </wps:spPr>
                        <wps:bodyPr upright="1"/>
                      </wps:wsp>
                      <wps:wsp>
                        <wps:cNvPr id="179" name="直线 82"/>
                        <wps:cNvSpPr/>
                        <wps:spPr>
                          <a:xfrm>
                            <a:off x="3803" y="1029"/>
                            <a:ext cx="854" cy="0"/>
                          </a:xfrm>
                          <a:prstGeom prst="line">
                            <a:avLst/>
                          </a:prstGeom>
                          <a:ln w="39450" cap="flat" cmpd="sng">
                            <a:solidFill>
                              <a:srgbClr val="E2E2E2"/>
                            </a:solidFill>
                            <a:prstDash val="solid"/>
                            <a:headEnd type="none" w="med" len="med"/>
                            <a:tailEnd type="none" w="med" len="med"/>
                          </a:ln>
                        </wps:spPr>
                        <wps:bodyPr upright="1"/>
                      </wps:wsp>
                      <wps:wsp>
                        <wps:cNvPr id="180" name="直线 83"/>
                        <wps:cNvSpPr/>
                        <wps:spPr>
                          <a:xfrm>
                            <a:off x="3803" y="1044"/>
                            <a:ext cx="451" cy="0"/>
                          </a:xfrm>
                          <a:prstGeom prst="line">
                            <a:avLst/>
                          </a:prstGeom>
                          <a:ln w="20753" cap="flat" cmpd="sng">
                            <a:solidFill>
                              <a:srgbClr val="E6E6E4"/>
                            </a:solidFill>
                            <a:prstDash val="solid"/>
                            <a:headEnd type="none" w="med" len="med"/>
                            <a:tailEnd type="none" w="med" len="med"/>
                          </a:ln>
                        </wps:spPr>
                        <wps:bodyPr upright="1"/>
                      </wps:wsp>
                      <wps:wsp>
                        <wps:cNvPr id="181" name="任意多边形 84"/>
                        <wps:cNvSpPr/>
                        <wps:spPr>
                          <a:xfrm>
                            <a:off x="3803" y="1056"/>
                            <a:ext cx="45" cy="4"/>
                          </a:xfrm>
                          <a:custGeom>
                            <a:avLst/>
                            <a:gdLst/>
                            <a:ahLst/>
                            <a:cxnLst/>
                            <a:pathLst>
                              <a:path w="45" h="4">
                                <a:moveTo>
                                  <a:pt x="45" y="3"/>
                                </a:moveTo>
                                <a:lnTo>
                                  <a:pt x="0" y="3"/>
                                </a:lnTo>
                                <a:lnTo>
                                  <a:pt x="0" y="0"/>
                                </a:lnTo>
                                <a:lnTo>
                                  <a:pt x="45" y="3"/>
                                </a:lnTo>
                                <a:close/>
                              </a:path>
                            </a:pathLst>
                          </a:custGeom>
                          <a:solidFill>
                            <a:srgbClr val="EAEAE9"/>
                          </a:solidFill>
                          <a:ln>
                            <a:noFill/>
                          </a:ln>
                        </wps:spPr>
                        <wps:bodyPr upright="1"/>
                      </wps:wsp>
                      <wps:wsp>
                        <wps:cNvPr id="182" name="任意多边形 85"/>
                        <wps:cNvSpPr/>
                        <wps:spPr>
                          <a:xfrm>
                            <a:off x="3803" y="-52"/>
                            <a:ext cx="1473" cy="1112"/>
                          </a:xfrm>
                          <a:custGeom>
                            <a:avLst/>
                            <a:gdLst/>
                            <a:ahLst/>
                            <a:cxnLst/>
                            <a:pathLst>
                              <a:path w="1473" h="1112">
                                <a:moveTo>
                                  <a:pt x="0" y="0"/>
                                </a:moveTo>
                                <a:lnTo>
                                  <a:pt x="282" y="0"/>
                                </a:lnTo>
                                <a:lnTo>
                                  <a:pt x="341" y="12"/>
                                </a:lnTo>
                                <a:lnTo>
                                  <a:pt x="395" y="45"/>
                                </a:lnTo>
                                <a:lnTo>
                                  <a:pt x="444" y="95"/>
                                </a:lnTo>
                                <a:lnTo>
                                  <a:pt x="487" y="155"/>
                                </a:lnTo>
                                <a:lnTo>
                                  <a:pt x="736" y="608"/>
                                </a:lnTo>
                                <a:lnTo>
                                  <a:pt x="980" y="166"/>
                                </a:lnTo>
                                <a:lnTo>
                                  <a:pt x="1017" y="114"/>
                                </a:lnTo>
                                <a:lnTo>
                                  <a:pt x="1063" y="62"/>
                                </a:lnTo>
                                <a:lnTo>
                                  <a:pt x="1114" y="22"/>
                                </a:lnTo>
                                <a:lnTo>
                                  <a:pt x="1473" y="0"/>
                                </a:lnTo>
                                <a:lnTo>
                                  <a:pt x="1473" y="1112"/>
                                </a:lnTo>
                                <a:lnTo>
                                  <a:pt x="0" y="1112"/>
                                </a:lnTo>
                                <a:lnTo>
                                  <a:pt x="0" y="0"/>
                                </a:lnTo>
                              </a:path>
                            </a:pathLst>
                          </a:custGeom>
                          <a:noFill/>
                          <a:ln w="5055" cap="flat" cmpd="sng">
                            <a:solidFill>
                              <a:srgbClr val="23201D"/>
                            </a:solidFill>
                            <a:prstDash val="solid"/>
                            <a:headEnd type="none" w="med" len="med"/>
                            <a:tailEnd type="none" w="med" len="med"/>
                          </a:ln>
                        </wps:spPr>
                        <wps:bodyPr upright="1"/>
                      </wps:wsp>
                      <wps:wsp>
                        <wps:cNvPr id="183" name="任意多边形 86"/>
                        <wps:cNvSpPr/>
                        <wps:spPr>
                          <a:xfrm>
                            <a:off x="4055" y="-163"/>
                            <a:ext cx="878" cy="271"/>
                          </a:xfrm>
                          <a:custGeom>
                            <a:avLst/>
                            <a:gdLst/>
                            <a:ahLst/>
                            <a:cxnLst/>
                            <a:pathLst>
                              <a:path w="878" h="271">
                                <a:moveTo>
                                  <a:pt x="16" y="107"/>
                                </a:moveTo>
                                <a:lnTo>
                                  <a:pt x="0" y="107"/>
                                </a:lnTo>
                                <a:lnTo>
                                  <a:pt x="0" y="115"/>
                                </a:lnTo>
                                <a:lnTo>
                                  <a:pt x="16" y="115"/>
                                </a:lnTo>
                                <a:lnTo>
                                  <a:pt x="16" y="107"/>
                                </a:lnTo>
                                <a:moveTo>
                                  <a:pt x="40" y="107"/>
                                </a:moveTo>
                                <a:lnTo>
                                  <a:pt x="24" y="107"/>
                                </a:lnTo>
                                <a:lnTo>
                                  <a:pt x="24" y="115"/>
                                </a:lnTo>
                                <a:lnTo>
                                  <a:pt x="40" y="115"/>
                                </a:lnTo>
                                <a:lnTo>
                                  <a:pt x="40" y="107"/>
                                </a:lnTo>
                                <a:moveTo>
                                  <a:pt x="63" y="107"/>
                                </a:moveTo>
                                <a:lnTo>
                                  <a:pt x="48" y="107"/>
                                </a:lnTo>
                                <a:lnTo>
                                  <a:pt x="48" y="115"/>
                                </a:lnTo>
                                <a:lnTo>
                                  <a:pt x="63" y="115"/>
                                </a:lnTo>
                                <a:lnTo>
                                  <a:pt x="63" y="107"/>
                                </a:lnTo>
                                <a:moveTo>
                                  <a:pt x="87" y="107"/>
                                </a:moveTo>
                                <a:lnTo>
                                  <a:pt x="71" y="107"/>
                                </a:lnTo>
                                <a:lnTo>
                                  <a:pt x="71" y="115"/>
                                </a:lnTo>
                                <a:lnTo>
                                  <a:pt x="87" y="115"/>
                                </a:lnTo>
                                <a:lnTo>
                                  <a:pt x="87" y="107"/>
                                </a:lnTo>
                                <a:moveTo>
                                  <a:pt x="108" y="14"/>
                                </a:moveTo>
                                <a:lnTo>
                                  <a:pt x="101" y="0"/>
                                </a:lnTo>
                                <a:lnTo>
                                  <a:pt x="93" y="3"/>
                                </a:lnTo>
                                <a:lnTo>
                                  <a:pt x="101" y="17"/>
                                </a:lnTo>
                                <a:lnTo>
                                  <a:pt x="108" y="14"/>
                                </a:lnTo>
                                <a:moveTo>
                                  <a:pt x="111" y="107"/>
                                </a:moveTo>
                                <a:lnTo>
                                  <a:pt x="95" y="107"/>
                                </a:lnTo>
                                <a:lnTo>
                                  <a:pt x="95" y="115"/>
                                </a:lnTo>
                                <a:lnTo>
                                  <a:pt x="111" y="115"/>
                                </a:lnTo>
                                <a:lnTo>
                                  <a:pt x="111" y="107"/>
                                </a:lnTo>
                                <a:moveTo>
                                  <a:pt x="119" y="35"/>
                                </a:moveTo>
                                <a:lnTo>
                                  <a:pt x="111" y="21"/>
                                </a:lnTo>
                                <a:lnTo>
                                  <a:pt x="105" y="24"/>
                                </a:lnTo>
                                <a:lnTo>
                                  <a:pt x="112" y="39"/>
                                </a:lnTo>
                                <a:lnTo>
                                  <a:pt x="119" y="35"/>
                                </a:lnTo>
                                <a:moveTo>
                                  <a:pt x="130" y="56"/>
                                </a:moveTo>
                                <a:lnTo>
                                  <a:pt x="123" y="42"/>
                                </a:lnTo>
                                <a:lnTo>
                                  <a:pt x="115" y="45"/>
                                </a:lnTo>
                                <a:lnTo>
                                  <a:pt x="123" y="60"/>
                                </a:lnTo>
                                <a:lnTo>
                                  <a:pt x="130" y="56"/>
                                </a:lnTo>
                                <a:moveTo>
                                  <a:pt x="135" y="107"/>
                                </a:moveTo>
                                <a:lnTo>
                                  <a:pt x="119" y="107"/>
                                </a:lnTo>
                                <a:lnTo>
                                  <a:pt x="119" y="115"/>
                                </a:lnTo>
                                <a:lnTo>
                                  <a:pt x="135" y="115"/>
                                </a:lnTo>
                                <a:lnTo>
                                  <a:pt x="135" y="107"/>
                                </a:lnTo>
                                <a:moveTo>
                                  <a:pt x="141" y="77"/>
                                </a:moveTo>
                                <a:lnTo>
                                  <a:pt x="134" y="63"/>
                                </a:lnTo>
                                <a:lnTo>
                                  <a:pt x="127" y="66"/>
                                </a:lnTo>
                                <a:lnTo>
                                  <a:pt x="134" y="81"/>
                                </a:lnTo>
                                <a:lnTo>
                                  <a:pt x="141" y="77"/>
                                </a:lnTo>
                                <a:moveTo>
                                  <a:pt x="152" y="98"/>
                                </a:moveTo>
                                <a:lnTo>
                                  <a:pt x="145" y="84"/>
                                </a:lnTo>
                                <a:lnTo>
                                  <a:pt x="138" y="88"/>
                                </a:lnTo>
                                <a:lnTo>
                                  <a:pt x="145" y="102"/>
                                </a:lnTo>
                                <a:lnTo>
                                  <a:pt x="152" y="98"/>
                                </a:lnTo>
                                <a:moveTo>
                                  <a:pt x="163" y="119"/>
                                </a:moveTo>
                                <a:lnTo>
                                  <a:pt x="159" y="112"/>
                                </a:lnTo>
                                <a:lnTo>
                                  <a:pt x="159" y="107"/>
                                </a:lnTo>
                                <a:lnTo>
                                  <a:pt x="157" y="107"/>
                                </a:lnTo>
                                <a:lnTo>
                                  <a:pt x="156" y="105"/>
                                </a:lnTo>
                                <a:lnTo>
                                  <a:pt x="152" y="107"/>
                                </a:lnTo>
                                <a:lnTo>
                                  <a:pt x="143" y="107"/>
                                </a:lnTo>
                                <a:lnTo>
                                  <a:pt x="143" y="115"/>
                                </a:lnTo>
                                <a:lnTo>
                                  <a:pt x="152" y="115"/>
                                </a:lnTo>
                                <a:lnTo>
                                  <a:pt x="156" y="123"/>
                                </a:lnTo>
                                <a:lnTo>
                                  <a:pt x="163" y="119"/>
                                </a:lnTo>
                                <a:moveTo>
                                  <a:pt x="175" y="140"/>
                                </a:moveTo>
                                <a:lnTo>
                                  <a:pt x="167" y="126"/>
                                </a:lnTo>
                                <a:lnTo>
                                  <a:pt x="160" y="130"/>
                                </a:lnTo>
                                <a:lnTo>
                                  <a:pt x="167" y="144"/>
                                </a:lnTo>
                                <a:lnTo>
                                  <a:pt x="175" y="140"/>
                                </a:lnTo>
                                <a:moveTo>
                                  <a:pt x="183" y="107"/>
                                </a:moveTo>
                                <a:lnTo>
                                  <a:pt x="167" y="107"/>
                                </a:lnTo>
                                <a:lnTo>
                                  <a:pt x="167" y="115"/>
                                </a:lnTo>
                                <a:lnTo>
                                  <a:pt x="183" y="115"/>
                                </a:lnTo>
                                <a:lnTo>
                                  <a:pt x="183" y="107"/>
                                </a:lnTo>
                                <a:moveTo>
                                  <a:pt x="185" y="161"/>
                                </a:moveTo>
                                <a:lnTo>
                                  <a:pt x="178" y="147"/>
                                </a:lnTo>
                                <a:lnTo>
                                  <a:pt x="171" y="151"/>
                                </a:lnTo>
                                <a:lnTo>
                                  <a:pt x="179" y="165"/>
                                </a:lnTo>
                                <a:lnTo>
                                  <a:pt x="185" y="161"/>
                                </a:lnTo>
                                <a:moveTo>
                                  <a:pt x="197" y="183"/>
                                </a:moveTo>
                                <a:lnTo>
                                  <a:pt x="189" y="168"/>
                                </a:lnTo>
                                <a:lnTo>
                                  <a:pt x="182" y="172"/>
                                </a:lnTo>
                                <a:lnTo>
                                  <a:pt x="189" y="186"/>
                                </a:lnTo>
                                <a:lnTo>
                                  <a:pt x="197" y="183"/>
                                </a:lnTo>
                                <a:moveTo>
                                  <a:pt x="207" y="107"/>
                                </a:moveTo>
                                <a:lnTo>
                                  <a:pt x="191" y="107"/>
                                </a:lnTo>
                                <a:lnTo>
                                  <a:pt x="191" y="115"/>
                                </a:lnTo>
                                <a:lnTo>
                                  <a:pt x="207" y="115"/>
                                </a:lnTo>
                                <a:lnTo>
                                  <a:pt x="207" y="107"/>
                                </a:lnTo>
                                <a:moveTo>
                                  <a:pt x="208" y="204"/>
                                </a:moveTo>
                                <a:lnTo>
                                  <a:pt x="200" y="189"/>
                                </a:lnTo>
                                <a:lnTo>
                                  <a:pt x="193" y="193"/>
                                </a:lnTo>
                                <a:lnTo>
                                  <a:pt x="201" y="207"/>
                                </a:lnTo>
                                <a:lnTo>
                                  <a:pt x="208" y="204"/>
                                </a:lnTo>
                                <a:moveTo>
                                  <a:pt x="219" y="225"/>
                                </a:moveTo>
                                <a:lnTo>
                                  <a:pt x="211" y="211"/>
                                </a:lnTo>
                                <a:lnTo>
                                  <a:pt x="204" y="214"/>
                                </a:lnTo>
                                <a:lnTo>
                                  <a:pt x="212" y="228"/>
                                </a:lnTo>
                                <a:lnTo>
                                  <a:pt x="219" y="225"/>
                                </a:lnTo>
                                <a:moveTo>
                                  <a:pt x="230" y="246"/>
                                </a:moveTo>
                                <a:lnTo>
                                  <a:pt x="223" y="232"/>
                                </a:lnTo>
                                <a:lnTo>
                                  <a:pt x="215" y="235"/>
                                </a:lnTo>
                                <a:lnTo>
                                  <a:pt x="223" y="249"/>
                                </a:lnTo>
                                <a:lnTo>
                                  <a:pt x="230" y="246"/>
                                </a:lnTo>
                                <a:moveTo>
                                  <a:pt x="231" y="107"/>
                                </a:moveTo>
                                <a:lnTo>
                                  <a:pt x="215" y="107"/>
                                </a:lnTo>
                                <a:lnTo>
                                  <a:pt x="215" y="115"/>
                                </a:lnTo>
                                <a:lnTo>
                                  <a:pt x="231" y="115"/>
                                </a:lnTo>
                                <a:lnTo>
                                  <a:pt x="231" y="107"/>
                                </a:lnTo>
                                <a:moveTo>
                                  <a:pt x="241" y="267"/>
                                </a:moveTo>
                                <a:lnTo>
                                  <a:pt x="234" y="253"/>
                                </a:lnTo>
                                <a:lnTo>
                                  <a:pt x="227" y="256"/>
                                </a:lnTo>
                                <a:lnTo>
                                  <a:pt x="234" y="270"/>
                                </a:lnTo>
                                <a:lnTo>
                                  <a:pt x="241" y="267"/>
                                </a:lnTo>
                                <a:moveTo>
                                  <a:pt x="255" y="107"/>
                                </a:moveTo>
                                <a:lnTo>
                                  <a:pt x="239" y="107"/>
                                </a:lnTo>
                                <a:lnTo>
                                  <a:pt x="239" y="115"/>
                                </a:lnTo>
                                <a:lnTo>
                                  <a:pt x="255" y="115"/>
                                </a:lnTo>
                                <a:lnTo>
                                  <a:pt x="255" y="107"/>
                                </a:lnTo>
                                <a:moveTo>
                                  <a:pt x="279" y="107"/>
                                </a:moveTo>
                                <a:lnTo>
                                  <a:pt x="263" y="107"/>
                                </a:lnTo>
                                <a:lnTo>
                                  <a:pt x="263" y="115"/>
                                </a:lnTo>
                                <a:lnTo>
                                  <a:pt x="279" y="115"/>
                                </a:lnTo>
                                <a:lnTo>
                                  <a:pt x="279" y="107"/>
                                </a:lnTo>
                                <a:moveTo>
                                  <a:pt x="686" y="113"/>
                                </a:moveTo>
                                <a:lnTo>
                                  <a:pt x="670" y="113"/>
                                </a:lnTo>
                                <a:lnTo>
                                  <a:pt x="670" y="121"/>
                                </a:lnTo>
                                <a:lnTo>
                                  <a:pt x="686" y="121"/>
                                </a:lnTo>
                                <a:lnTo>
                                  <a:pt x="686" y="113"/>
                                </a:lnTo>
                                <a:moveTo>
                                  <a:pt x="710" y="113"/>
                                </a:moveTo>
                                <a:lnTo>
                                  <a:pt x="694" y="113"/>
                                </a:lnTo>
                                <a:lnTo>
                                  <a:pt x="694" y="121"/>
                                </a:lnTo>
                                <a:lnTo>
                                  <a:pt x="710" y="121"/>
                                </a:lnTo>
                                <a:lnTo>
                                  <a:pt x="710" y="113"/>
                                </a:lnTo>
                                <a:moveTo>
                                  <a:pt x="734" y="113"/>
                                </a:moveTo>
                                <a:lnTo>
                                  <a:pt x="718" y="113"/>
                                </a:lnTo>
                                <a:lnTo>
                                  <a:pt x="718" y="121"/>
                                </a:lnTo>
                                <a:lnTo>
                                  <a:pt x="734" y="121"/>
                                </a:lnTo>
                                <a:lnTo>
                                  <a:pt x="734" y="113"/>
                                </a:lnTo>
                                <a:moveTo>
                                  <a:pt x="744" y="256"/>
                                </a:moveTo>
                                <a:lnTo>
                                  <a:pt x="736" y="253"/>
                                </a:lnTo>
                                <a:lnTo>
                                  <a:pt x="729" y="267"/>
                                </a:lnTo>
                                <a:lnTo>
                                  <a:pt x="736" y="270"/>
                                </a:lnTo>
                                <a:lnTo>
                                  <a:pt x="744" y="256"/>
                                </a:lnTo>
                                <a:moveTo>
                                  <a:pt x="754" y="235"/>
                                </a:moveTo>
                                <a:lnTo>
                                  <a:pt x="748" y="232"/>
                                </a:lnTo>
                                <a:lnTo>
                                  <a:pt x="740" y="246"/>
                                </a:lnTo>
                                <a:lnTo>
                                  <a:pt x="747" y="249"/>
                                </a:lnTo>
                                <a:lnTo>
                                  <a:pt x="754" y="235"/>
                                </a:lnTo>
                                <a:moveTo>
                                  <a:pt x="758" y="113"/>
                                </a:moveTo>
                                <a:lnTo>
                                  <a:pt x="742" y="113"/>
                                </a:lnTo>
                                <a:lnTo>
                                  <a:pt x="742" y="121"/>
                                </a:lnTo>
                                <a:lnTo>
                                  <a:pt x="758" y="121"/>
                                </a:lnTo>
                                <a:lnTo>
                                  <a:pt x="758" y="113"/>
                                </a:lnTo>
                                <a:moveTo>
                                  <a:pt x="766" y="214"/>
                                </a:moveTo>
                                <a:lnTo>
                                  <a:pt x="759" y="211"/>
                                </a:lnTo>
                                <a:lnTo>
                                  <a:pt x="751" y="225"/>
                                </a:lnTo>
                                <a:lnTo>
                                  <a:pt x="758" y="228"/>
                                </a:lnTo>
                                <a:lnTo>
                                  <a:pt x="766" y="214"/>
                                </a:lnTo>
                                <a:moveTo>
                                  <a:pt x="777" y="193"/>
                                </a:moveTo>
                                <a:lnTo>
                                  <a:pt x="770" y="189"/>
                                </a:lnTo>
                                <a:lnTo>
                                  <a:pt x="762" y="204"/>
                                </a:lnTo>
                                <a:lnTo>
                                  <a:pt x="769" y="207"/>
                                </a:lnTo>
                                <a:lnTo>
                                  <a:pt x="777" y="193"/>
                                </a:lnTo>
                                <a:moveTo>
                                  <a:pt x="782" y="113"/>
                                </a:moveTo>
                                <a:lnTo>
                                  <a:pt x="766" y="113"/>
                                </a:lnTo>
                                <a:lnTo>
                                  <a:pt x="766" y="121"/>
                                </a:lnTo>
                                <a:lnTo>
                                  <a:pt x="782" y="121"/>
                                </a:lnTo>
                                <a:lnTo>
                                  <a:pt x="782" y="113"/>
                                </a:lnTo>
                                <a:moveTo>
                                  <a:pt x="788" y="172"/>
                                </a:moveTo>
                                <a:lnTo>
                                  <a:pt x="781" y="168"/>
                                </a:lnTo>
                                <a:lnTo>
                                  <a:pt x="774" y="183"/>
                                </a:lnTo>
                                <a:lnTo>
                                  <a:pt x="780" y="186"/>
                                </a:lnTo>
                                <a:lnTo>
                                  <a:pt x="788" y="172"/>
                                </a:lnTo>
                                <a:moveTo>
                                  <a:pt x="799" y="151"/>
                                </a:moveTo>
                                <a:lnTo>
                                  <a:pt x="792" y="147"/>
                                </a:lnTo>
                                <a:lnTo>
                                  <a:pt x="784" y="161"/>
                                </a:lnTo>
                                <a:lnTo>
                                  <a:pt x="792" y="165"/>
                                </a:lnTo>
                                <a:lnTo>
                                  <a:pt x="799" y="151"/>
                                </a:lnTo>
                                <a:moveTo>
                                  <a:pt x="806" y="113"/>
                                </a:moveTo>
                                <a:lnTo>
                                  <a:pt x="790" y="113"/>
                                </a:lnTo>
                                <a:lnTo>
                                  <a:pt x="790" y="121"/>
                                </a:lnTo>
                                <a:lnTo>
                                  <a:pt x="806" y="121"/>
                                </a:lnTo>
                                <a:lnTo>
                                  <a:pt x="806" y="113"/>
                                </a:lnTo>
                                <a:moveTo>
                                  <a:pt x="810" y="130"/>
                                </a:moveTo>
                                <a:lnTo>
                                  <a:pt x="803" y="126"/>
                                </a:lnTo>
                                <a:lnTo>
                                  <a:pt x="796" y="140"/>
                                </a:lnTo>
                                <a:lnTo>
                                  <a:pt x="803" y="144"/>
                                </a:lnTo>
                                <a:lnTo>
                                  <a:pt x="810" y="130"/>
                                </a:lnTo>
                                <a:moveTo>
                                  <a:pt x="830" y="113"/>
                                </a:moveTo>
                                <a:lnTo>
                                  <a:pt x="819" y="113"/>
                                </a:lnTo>
                                <a:lnTo>
                                  <a:pt x="821" y="109"/>
                                </a:lnTo>
                                <a:lnTo>
                                  <a:pt x="814" y="105"/>
                                </a:lnTo>
                                <a:lnTo>
                                  <a:pt x="807" y="119"/>
                                </a:lnTo>
                                <a:lnTo>
                                  <a:pt x="814" y="123"/>
                                </a:lnTo>
                                <a:lnTo>
                                  <a:pt x="815" y="121"/>
                                </a:lnTo>
                                <a:lnTo>
                                  <a:pt x="830" y="121"/>
                                </a:lnTo>
                                <a:lnTo>
                                  <a:pt x="830" y="113"/>
                                </a:lnTo>
                                <a:moveTo>
                                  <a:pt x="832" y="88"/>
                                </a:moveTo>
                                <a:lnTo>
                                  <a:pt x="825" y="84"/>
                                </a:lnTo>
                                <a:lnTo>
                                  <a:pt x="818" y="98"/>
                                </a:lnTo>
                                <a:lnTo>
                                  <a:pt x="825" y="102"/>
                                </a:lnTo>
                                <a:lnTo>
                                  <a:pt x="832" y="88"/>
                                </a:lnTo>
                                <a:moveTo>
                                  <a:pt x="844" y="66"/>
                                </a:moveTo>
                                <a:lnTo>
                                  <a:pt x="836" y="63"/>
                                </a:lnTo>
                                <a:lnTo>
                                  <a:pt x="829" y="77"/>
                                </a:lnTo>
                                <a:lnTo>
                                  <a:pt x="836" y="81"/>
                                </a:lnTo>
                                <a:lnTo>
                                  <a:pt x="844" y="66"/>
                                </a:lnTo>
                                <a:moveTo>
                                  <a:pt x="854" y="45"/>
                                </a:moveTo>
                                <a:lnTo>
                                  <a:pt x="848" y="42"/>
                                </a:lnTo>
                                <a:lnTo>
                                  <a:pt x="840" y="56"/>
                                </a:lnTo>
                                <a:lnTo>
                                  <a:pt x="847" y="60"/>
                                </a:lnTo>
                                <a:lnTo>
                                  <a:pt x="854" y="45"/>
                                </a:lnTo>
                                <a:moveTo>
                                  <a:pt x="865" y="24"/>
                                </a:moveTo>
                                <a:lnTo>
                                  <a:pt x="858" y="21"/>
                                </a:lnTo>
                                <a:lnTo>
                                  <a:pt x="851" y="35"/>
                                </a:lnTo>
                                <a:lnTo>
                                  <a:pt x="858" y="39"/>
                                </a:lnTo>
                                <a:lnTo>
                                  <a:pt x="865" y="24"/>
                                </a:lnTo>
                                <a:moveTo>
                                  <a:pt x="877" y="3"/>
                                </a:moveTo>
                                <a:lnTo>
                                  <a:pt x="869" y="0"/>
                                </a:lnTo>
                                <a:lnTo>
                                  <a:pt x="862" y="14"/>
                                </a:lnTo>
                                <a:lnTo>
                                  <a:pt x="869" y="17"/>
                                </a:lnTo>
                                <a:lnTo>
                                  <a:pt x="877" y="3"/>
                                </a:lnTo>
                              </a:path>
                            </a:pathLst>
                          </a:custGeom>
                          <a:solidFill>
                            <a:srgbClr val="23201D"/>
                          </a:solidFill>
                          <a:ln>
                            <a:noFill/>
                          </a:ln>
                        </wps:spPr>
                        <wps:bodyPr upright="1"/>
                      </wps:wsp>
                      <wps:wsp>
                        <wps:cNvPr id="184" name="任意多边形 87"/>
                        <wps:cNvSpPr/>
                        <wps:spPr>
                          <a:xfrm>
                            <a:off x="4208" y="9570"/>
                            <a:ext cx="662" cy="368"/>
                          </a:xfrm>
                          <a:custGeom>
                            <a:avLst/>
                            <a:gdLst/>
                            <a:ahLst/>
                            <a:cxnLst/>
                            <a:pathLst>
                              <a:path w="662" h="368">
                                <a:moveTo>
                                  <a:pt x="0" y="-9989"/>
                                </a:moveTo>
                                <a:lnTo>
                                  <a:pt x="0" y="-9622"/>
                                </a:lnTo>
                                <a:moveTo>
                                  <a:pt x="661" y="-9990"/>
                                </a:moveTo>
                                <a:lnTo>
                                  <a:pt x="661" y="-9624"/>
                                </a:lnTo>
                              </a:path>
                            </a:pathLst>
                          </a:custGeom>
                          <a:noFill/>
                          <a:ln w="4547" cap="flat" cmpd="sng">
                            <a:solidFill>
                              <a:srgbClr val="23201D"/>
                            </a:solidFill>
                            <a:prstDash val="solid"/>
                            <a:headEnd type="none" w="med" len="med"/>
                            <a:tailEnd type="none" w="med" len="med"/>
                          </a:ln>
                        </wps:spPr>
                        <wps:bodyPr upright="1"/>
                      </wps:wsp>
                      <wps:wsp>
                        <wps:cNvPr id="185" name="任意多边形 88"/>
                        <wps:cNvSpPr/>
                        <wps:spPr>
                          <a:xfrm>
                            <a:off x="4216" y="-339"/>
                            <a:ext cx="647" cy="74"/>
                          </a:xfrm>
                          <a:custGeom>
                            <a:avLst/>
                            <a:gdLst/>
                            <a:ahLst/>
                            <a:cxnLst/>
                            <a:pathLst>
                              <a:path w="647" h="74">
                                <a:moveTo>
                                  <a:pt x="68" y="0"/>
                                </a:moveTo>
                                <a:lnTo>
                                  <a:pt x="0" y="36"/>
                                </a:lnTo>
                                <a:lnTo>
                                  <a:pt x="68" y="73"/>
                                </a:lnTo>
                                <a:lnTo>
                                  <a:pt x="68" y="0"/>
                                </a:lnTo>
                                <a:moveTo>
                                  <a:pt x="647" y="36"/>
                                </a:moveTo>
                                <a:lnTo>
                                  <a:pt x="579" y="0"/>
                                </a:lnTo>
                                <a:lnTo>
                                  <a:pt x="579" y="73"/>
                                </a:lnTo>
                                <a:lnTo>
                                  <a:pt x="647" y="36"/>
                                </a:lnTo>
                              </a:path>
                            </a:pathLst>
                          </a:custGeom>
                          <a:solidFill>
                            <a:srgbClr val="23201D"/>
                          </a:solidFill>
                          <a:ln>
                            <a:noFill/>
                          </a:ln>
                        </wps:spPr>
                        <wps:bodyPr upright="1"/>
                      </wps:wsp>
                      <pic:pic xmlns:pic="http://schemas.openxmlformats.org/drawingml/2006/picture">
                        <pic:nvPicPr>
                          <pic:cNvPr id="186" name="图片 89"/>
                          <pic:cNvPicPr>
                            <a:picLocks noChangeAspect="1"/>
                          </pic:cNvPicPr>
                        </pic:nvPicPr>
                        <pic:blipFill>
                          <a:blip r:embed="rId68"/>
                          <a:stretch>
                            <a:fillRect/>
                          </a:stretch>
                        </pic:blipFill>
                        <pic:spPr>
                          <a:xfrm>
                            <a:off x="4929" y="-3"/>
                            <a:ext cx="151" cy="188"/>
                          </a:xfrm>
                          <a:prstGeom prst="rect">
                            <a:avLst/>
                          </a:prstGeom>
                          <a:noFill/>
                          <a:ln>
                            <a:noFill/>
                          </a:ln>
                        </pic:spPr>
                      </pic:pic>
                      <pic:pic xmlns:pic="http://schemas.openxmlformats.org/drawingml/2006/picture">
                        <pic:nvPicPr>
                          <pic:cNvPr id="187" name="图片 90"/>
                          <pic:cNvPicPr>
                            <a:picLocks noChangeAspect="1"/>
                          </pic:cNvPicPr>
                        </pic:nvPicPr>
                        <pic:blipFill>
                          <a:blip r:embed="rId69"/>
                          <a:stretch>
                            <a:fillRect/>
                          </a:stretch>
                        </pic:blipFill>
                        <pic:spPr>
                          <a:xfrm>
                            <a:off x="4212" y="-217"/>
                            <a:ext cx="659" cy="157"/>
                          </a:xfrm>
                          <a:prstGeom prst="rect">
                            <a:avLst/>
                          </a:prstGeom>
                          <a:noFill/>
                          <a:ln>
                            <a:noFill/>
                          </a:ln>
                        </pic:spPr>
                      </pic:pic>
                      <pic:pic xmlns:pic="http://schemas.openxmlformats.org/drawingml/2006/picture">
                        <pic:nvPicPr>
                          <pic:cNvPr id="188" name="图片 91"/>
                          <pic:cNvPicPr>
                            <a:picLocks noChangeAspect="1"/>
                          </pic:cNvPicPr>
                        </pic:nvPicPr>
                        <pic:blipFill>
                          <a:blip r:embed="rId70"/>
                          <a:stretch>
                            <a:fillRect/>
                          </a:stretch>
                        </pic:blipFill>
                        <pic:spPr>
                          <a:xfrm>
                            <a:off x="4034" y="8"/>
                            <a:ext cx="151" cy="188"/>
                          </a:xfrm>
                          <a:prstGeom prst="rect">
                            <a:avLst/>
                          </a:prstGeom>
                          <a:noFill/>
                          <a:ln>
                            <a:noFill/>
                          </a:ln>
                        </pic:spPr>
                      </pic:pic>
                      <wps:wsp>
                        <wps:cNvPr id="189" name="直线 92"/>
                        <wps:cNvSpPr/>
                        <wps:spPr>
                          <a:xfrm>
                            <a:off x="5276" y="-52"/>
                            <a:ext cx="344" cy="0"/>
                          </a:xfrm>
                          <a:prstGeom prst="line">
                            <a:avLst/>
                          </a:prstGeom>
                          <a:ln w="4547" cap="flat" cmpd="sng">
                            <a:solidFill>
                              <a:srgbClr val="23201D"/>
                            </a:solidFill>
                            <a:prstDash val="solid"/>
                            <a:headEnd type="none" w="med" len="med"/>
                            <a:tailEnd type="none" w="med" len="med"/>
                          </a:ln>
                        </wps:spPr>
                        <wps:bodyPr upright="1"/>
                      </wps:wsp>
                      <wps:wsp>
                        <wps:cNvPr id="190" name="直线 93"/>
                        <wps:cNvSpPr/>
                        <wps:spPr>
                          <a:xfrm>
                            <a:off x="5466" y="-2"/>
                            <a:ext cx="0" cy="410"/>
                          </a:xfrm>
                          <a:prstGeom prst="line">
                            <a:avLst/>
                          </a:prstGeom>
                          <a:ln w="5080" cap="flat" cmpd="sng">
                            <a:solidFill>
                              <a:srgbClr val="23201D"/>
                            </a:solidFill>
                            <a:prstDash val="solid"/>
                            <a:headEnd type="none" w="med" len="med"/>
                            <a:tailEnd type="none" w="med" len="med"/>
                          </a:ln>
                        </wps:spPr>
                        <wps:bodyPr upright="1"/>
                      </wps:wsp>
                      <wps:wsp>
                        <wps:cNvPr id="191" name="任意多边形 94"/>
                        <wps:cNvSpPr/>
                        <wps:spPr>
                          <a:xfrm>
                            <a:off x="5423" y="-52"/>
                            <a:ext cx="86" cy="99"/>
                          </a:xfrm>
                          <a:custGeom>
                            <a:avLst/>
                            <a:gdLst/>
                            <a:ahLst/>
                            <a:cxnLst/>
                            <a:pathLst>
                              <a:path w="86" h="99">
                                <a:moveTo>
                                  <a:pt x="0" y="99"/>
                                </a:moveTo>
                                <a:lnTo>
                                  <a:pt x="0" y="99"/>
                                </a:lnTo>
                                <a:lnTo>
                                  <a:pt x="43" y="0"/>
                                </a:lnTo>
                                <a:lnTo>
                                  <a:pt x="81" y="88"/>
                                </a:lnTo>
                                <a:lnTo>
                                  <a:pt x="41" y="88"/>
                                </a:lnTo>
                                <a:lnTo>
                                  <a:pt x="40" y="89"/>
                                </a:lnTo>
                                <a:lnTo>
                                  <a:pt x="34" y="89"/>
                                </a:lnTo>
                                <a:lnTo>
                                  <a:pt x="34" y="89"/>
                                </a:lnTo>
                                <a:lnTo>
                                  <a:pt x="31" y="89"/>
                                </a:lnTo>
                                <a:lnTo>
                                  <a:pt x="31" y="90"/>
                                </a:lnTo>
                                <a:lnTo>
                                  <a:pt x="28" y="90"/>
                                </a:lnTo>
                                <a:lnTo>
                                  <a:pt x="28" y="90"/>
                                </a:lnTo>
                                <a:lnTo>
                                  <a:pt x="26" y="90"/>
                                </a:lnTo>
                                <a:lnTo>
                                  <a:pt x="26" y="90"/>
                                </a:lnTo>
                                <a:lnTo>
                                  <a:pt x="24" y="90"/>
                                </a:lnTo>
                                <a:lnTo>
                                  <a:pt x="24" y="91"/>
                                </a:lnTo>
                                <a:lnTo>
                                  <a:pt x="22" y="91"/>
                                </a:lnTo>
                                <a:lnTo>
                                  <a:pt x="22" y="91"/>
                                </a:lnTo>
                                <a:lnTo>
                                  <a:pt x="21" y="91"/>
                                </a:lnTo>
                                <a:lnTo>
                                  <a:pt x="21" y="92"/>
                                </a:lnTo>
                                <a:lnTo>
                                  <a:pt x="19" y="92"/>
                                </a:lnTo>
                                <a:lnTo>
                                  <a:pt x="19" y="92"/>
                                </a:lnTo>
                                <a:lnTo>
                                  <a:pt x="18" y="92"/>
                                </a:lnTo>
                                <a:lnTo>
                                  <a:pt x="18" y="92"/>
                                </a:lnTo>
                                <a:lnTo>
                                  <a:pt x="17" y="92"/>
                                </a:lnTo>
                                <a:lnTo>
                                  <a:pt x="16" y="93"/>
                                </a:lnTo>
                                <a:lnTo>
                                  <a:pt x="15" y="93"/>
                                </a:lnTo>
                                <a:lnTo>
                                  <a:pt x="15" y="93"/>
                                </a:lnTo>
                                <a:lnTo>
                                  <a:pt x="14" y="93"/>
                                </a:lnTo>
                                <a:lnTo>
                                  <a:pt x="14" y="94"/>
                                </a:lnTo>
                                <a:lnTo>
                                  <a:pt x="13" y="94"/>
                                </a:lnTo>
                                <a:lnTo>
                                  <a:pt x="13" y="94"/>
                                </a:lnTo>
                                <a:lnTo>
                                  <a:pt x="12" y="94"/>
                                </a:lnTo>
                                <a:lnTo>
                                  <a:pt x="12" y="94"/>
                                </a:lnTo>
                                <a:lnTo>
                                  <a:pt x="11" y="94"/>
                                </a:lnTo>
                                <a:lnTo>
                                  <a:pt x="10" y="95"/>
                                </a:lnTo>
                                <a:lnTo>
                                  <a:pt x="10" y="95"/>
                                </a:lnTo>
                                <a:lnTo>
                                  <a:pt x="9" y="95"/>
                                </a:lnTo>
                                <a:lnTo>
                                  <a:pt x="9" y="95"/>
                                </a:lnTo>
                                <a:lnTo>
                                  <a:pt x="8" y="95"/>
                                </a:lnTo>
                                <a:lnTo>
                                  <a:pt x="8" y="95"/>
                                </a:lnTo>
                                <a:lnTo>
                                  <a:pt x="7" y="96"/>
                                </a:lnTo>
                                <a:lnTo>
                                  <a:pt x="7" y="96"/>
                                </a:lnTo>
                                <a:lnTo>
                                  <a:pt x="6" y="96"/>
                                </a:lnTo>
                                <a:lnTo>
                                  <a:pt x="6" y="96"/>
                                </a:lnTo>
                                <a:lnTo>
                                  <a:pt x="5" y="97"/>
                                </a:lnTo>
                                <a:lnTo>
                                  <a:pt x="4" y="97"/>
                                </a:lnTo>
                                <a:lnTo>
                                  <a:pt x="4" y="97"/>
                                </a:lnTo>
                                <a:lnTo>
                                  <a:pt x="3" y="97"/>
                                </a:lnTo>
                                <a:lnTo>
                                  <a:pt x="3" y="98"/>
                                </a:lnTo>
                                <a:lnTo>
                                  <a:pt x="2" y="98"/>
                                </a:lnTo>
                                <a:lnTo>
                                  <a:pt x="2" y="98"/>
                                </a:lnTo>
                                <a:lnTo>
                                  <a:pt x="1" y="98"/>
                                </a:lnTo>
                                <a:lnTo>
                                  <a:pt x="1" y="99"/>
                                </a:lnTo>
                                <a:lnTo>
                                  <a:pt x="1" y="99"/>
                                </a:lnTo>
                                <a:lnTo>
                                  <a:pt x="0" y="99"/>
                                </a:lnTo>
                                <a:close/>
                                <a:moveTo>
                                  <a:pt x="85" y="99"/>
                                </a:moveTo>
                                <a:lnTo>
                                  <a:pt x="85" y="99"/>
                                </a:lnTo>
                                <a:lnTo>
                                  <a:pt x="84" y="99"/>
                                </a:lnTo>
                                <a:lnTo>
                                  <a:pt x="84" y="98"/>
                                </a:lnTo>
                                <a:lnTo>
                                  <a:pt x="83" y="98"/>
                                </a:lnTo>
                                <a:lnTo>
                                  <a:pt x="83" y="98"/>
                                </a:lnTo>
                                <a:lnTo>
                                  <a:pt x="83" y="98"/>
                                </a:lnTo>
                                <a:lnTo>
                                  <a:pt x="82" y="97"/>
                                </a:lnTo>
                                <a:lnTo>
                                  <a:pt x="81" y="97"/>
                                </a:lnTo>
                                <a:lnTo>
                                  <a:pt x="81" y="97"/>
                                </a:lnTo>
                                <a:lnTo>
                                  <a:pt x="81" y="97"/>
                                </a:lnTo>
                                <a:lnTo>
                                  <a:pt x="80" y="97"/>
                                </a:lnTo>
                                <a:lnTo>
                                  <a:pt x="80" y="97"/>
                                </a:lnTo>
                                <a:lnTo>
                                  <a:pt x="80" y="96"/>
                                </a:lnTo>
                                <a:lnTo>
                                  <a:pt x="79" y="96"/>
                                </a:lnTo>
                                <a:lnTo>
                                  <a:pt x="79" y="96"/>
                                </a:lnTo>
                                <a:lnTo>
                                  <a:pt x="78" y="96"/>
                                </a:lnTo>
                                <a:lnTo>
                                  <a:pt x="78" y="95"/>
                                </a:lnTo>
                                <a:lnTo>
                                  <a:pt x="77" y="95"/>
                                </a:lnTo>
                                <a:lnTo>
                                  <a:pt x="77" y="95"/>
                                </a:lnTo>
                                <a:lnTo>
                                  <a:pt x="76" y="95"/>
                                </a:lnTo>
                                <a:lnTo>
                                  <a:pt x="76" y="95"/>
                                </a:lnTo>
                                <a:lnTo>
                                  <a:pt x="75" y="95"/>
                                </a:lnTo>
                                <a:lnTo>
                                  <a:pt x="75" y="94"/>
                                </a:lnTo>
                                <a:lnTo>
                                  <a:pt x="74" y="94"/>
                                </a:lnTo>
                                <a:lnTo>
                                  <a:pt x="73" y="94"/>
                                </a:lnTo>
                                <a:lnTo>
                                  <a:pt x="73" y="94"/>
                                </a:lnTo>
                                <a:lnTo>
                                  <a:pt x="72" y="94"/>
                                </a:lnTo>
                                <a:lnTo>
                                  <a:pt x="72" y="94"/>
                                </a:lnTo>
                                <a:lnTo>
                                  <a:pt x="71" y="93"/>
                                </a:lnTo>
                                <a:lnTo>
                                  <a:pt x="70" y="93"/>
                                </a:lnTo>
                                <a:lnTo>
                                  <a:pt x="70" y="93"/>
                                </a:lnTo>
                                <a:lnTo>
                                  <a:pt x="69" y="93"/>
                                </a:lnTo>
                                <a:lnTo>
                                  <a:pt x="69" y="92"/>
                                </a:lnTo>
                                <a:lnTo>
                                  <a:pt x="68" y="92"/>
                                </a:lnTo>
                                <a:lnTo>
                                  <a:pt x="67" y="92"/>
                                </a:lnTo>
                                <a:lnTo>
                                  <a:pt x="66" y="92"/>
                                </a:lnTo>
                                <a:lnTo>
                                  <a:pt x="66" y="92"/>
                                </a:lnTo>
                                <a:lnTo>
                                  <a:pt x="65" y="92"/>
                                </a:lnTo>
                                <a:lnTo>
                                  <a:pt x="64" y="91"/>
                                </a:lnTo>
                                <a:lnTo>
                                  <a:pt x="63" y="91"/>
                                </a:lnTo>
                                <a:lnTo>
                                  <a:pt x="63" y="91"/>
                                </a:lnTo>
                                <a:lnTo>
                                  <a:pt x="61" y="91"/>
                                </a:lnTo>
                                <a:lnTo>
                                  <a:pt x="61" y="90"/>
                                </a:lnTo>
                                <a:lnTo>
                                  <a:pt x="59" y="90"/>
                                </a:lnTo>
                                <a:lnTo>
                                  <a:pt x="59" y="90"/>
                                </a:lnTo>
                                <a:lnTo>
                                  <a:pt x="57" y="90"/>
                                </a:lnTo>
                                <a:lnTo>
                                  <a:pt x="57" y="90"/>
                                </a:lnTo>
                                <a:lnTo>
                                  <a:pt x="55" y="90"/>
                                </a:lnTo>
                                <a:lnTo>
                                  <a:pt x="54" y="89"/>
                                </a:lnTo>
                                <a:lnTo>
                                  <a:pt x="51" y="89"/>
                                </a:lnTo>
                                <a:lnTo>
                                  <a:pt x="51" y="89"/>
                                </a:lnTo>
                                <a:lnTo>
                                  <a:pt x="45" y="89"/>
                                </a:lnTo>
                                <a:lnTo>
                                  <a:pt x="45" y="88"/>
                                </a:lnTo>
                                <a:lnTo>
                                  <a:pt x="81" y="88"/>
                                </a:lnTo>
                                <a:lnTo>
                                  <a:pt x="85" y="99"/>
                                </a:lnTo>
                                <a:close/>
                              </a:path>
                            </a:pathLst>
                          </a:custGeom>
                          <a:solidFill>
                            <a:srgbClr val="23201D"/>
                          </a:solidFill>
                          <a:ln>
                            <a:noFill/>
                          </a:ln>
                        </wps:spPr>
                        <wps:bodyPr upright="1"/>
                      </wps:wsp>
                      <pic:pic xmlns:pic="http://schemas.openxmlformats.org/drawingml/2006/picture">
                        <pic:nvPicPr>
                          <pic:cNvPr id="192" name="图片 95"/>
                          <pic:cNvPicPr>
                            <a:picLocks noChangeAspect="1"/>
                          </pic:cNvPicPr>
                        </pic:nvPicPr>
                        <pic:blipFill>
                          <a:blip r:embed="rId71"/>
                          <a:stretch>
                            <a:fillRect/>
                          </a:stretch>
                        </pic:blipFill>
                        <pic:spPr>
                          <a:xfrm>
                            <a:off x="5276" y="640"/>
                            <a:ext cx="345" cy="423"/>
                          </a:xfrm>
                          <a:prstGeom prst="rect">
                            <a:avLst/>
                          </a:prstGeom>
                          <a:noFill/>
                          <a:ln>
                            <a:noFill/>
                          </a:ln>
                        </pic:spPr>
                      </pic:pic>
                      <wps:wsp>
                        <wps:cNvPr id="193" name="文本框 96"/>
                        <wps:cNvSpPr txBox="1"/>
                        <wps:spPr>
                          <a:xfrm>
                            <a:off x="3961" y="-438"/>
                            <a:ext cx="1182" cy="852"/>
                          </a:xfrm>
                          <a:prstGeom prst="rect">
                            <a:avLst/>
                          </a:prstGeom>
                          <a:noFill/>
                          <a:ln>
                            <a:noFill/>
                          </a:ln>
                        </wps:spPr>
                        <wps:txbx>
                          <w:txbxContent>
                            <w:p>
                              <w:pPr>
                                <w:spacing w:before="0"/>
                                <w:ind w:left="0" w:right="21" w:firstLine="0"/>
                                <w:jc w:val="center"/>
                                <w:rPr>
                                  <w:rFonts w:ascii="Arial"/>
                                  <w:sz w:val="14"/>
                                </w:rPr>
                              </w:pPr>
                              <w:r>
                                <w:rPr>
                                  <w:rFonts w:ascii="Times New Roman"/>
                                  <w:color w:val="23201D"/>
                                  <w:w w:val="105"/>
                                  <w:sz w:val="14"/>
                                  <w:u w:val="single" w:color="23201D"/>
                                </w:rPr>
                                <w:t xml:space="preserve"> </w:t>
                              </w:r>
                              <w:r>
                                <w:rPr>
                                  <w:rFonts w:ascii="Times New Roman"/>
                                  <w:color w:val="23201D"/>
                                  <w:sz w:val="14"/>
                                  <w:u w:val="single" w:color="23201D"/>
                                </w:rPr>
                                <w:t xml:space="preserve">   </w:t>
                              </w:r>
                              <w:r>
                                <w:rPr>
                                  <w:rFonts w:ascii="Arial"/>
                                  <w:color w:val="23201D"/>
                                  <w:w w:val="105"/>
                                  <w:sz w:val="14"/>
                                  <w:u w:val="single" w:color="23201D"/>
                                </w:rPr>
                                <w:t>Ve</w:t>
                              </w:r>
                              <w:r>
                                <w:rPr>
                                  <w:rFonts w:ascii="Arial"/>
                                  <w:color w:val="23201D"/>
                                  <w:sz w:val="14"/>
                                  <w:u w:val="single" w:color="23201D"/>
                                </w:rPr>
                                <w:t xml:space="preserve"> </w:t>
                              </w:r>
                            </w:p>
                            <w:p>
                              <w:pPr>
                                <w:tabs>
                                  <w:tab w:val="left" w:pos="932"/>
                                </w:tabs>
                                <w:spacing w:before="14"/>
                                <w:ind w:left="496" w:right="0" w:firstLine="0"/>
                                <w:jc w:val="left"/>
                                <w:rPr>
                                  <w:rFonts w:ascii="Times New Roman" w:hAnsi="Times New Roman"/>
                                  <w:sz w:val="14"/>
                                </w:rPr>
                              </w:pPr>
                              <w:r>
                                <w:rPr>
                                  <w:rFonts w:ascii="微软雅黑" w:hAnsi="微软雅黑"/>
                                  <w:color w:val="23201D"/>
                                  <w:w w:val="105"/>
                                  <w:sz w:val="14"/>
                                </w:rPr>
                                <w:t>α</w:t>
                              </w:r>
                              <w:r>
                                <w:rPr>
                                  <w:rFonts w:ascii="微软雅黑" w:hAnsi="微软雅黑"/>
                                  <w:color w:val="23201D"/>
                                  <w:sz w:val="14"/>
                                </w:rPr>
                                <w:tab/>
                              </w:r>
                              <w:r>
                                <w:rPr>
                                  <w:rFonts w:ascii="Times New Roman" w:hAnsi="Times New Roman"/>
                                  <w:color w:val="23201D"/>
                                  <w:w w:val="105"/>
                                  <w:sz w:val="14"/>
                                  <w:u w:val="single" w:color="23201D"/>
                                </w:rPr>
                                <w:t xml:space="preserve"> </w:t>
                              </w:r>
                              <w:r>
                                <w:rPr>
                                  <w:rFonts w:ascii="Times New Roman" w:hAnsi="Times New Roman"/>
                                  <w:color w:val="23201D"/>
                                  <w:spacing w:val="4"/>
                                  <w:sz w:val="14"/>
                                  <w:u w:val="single" w:color="23201D"/>
                                </w:rPr>
                                <w:t xml:space="preserve"> </w:t>
                              </w:r>
                            </w:p>
                            <w:p>
                              <w:pPr>
                                <w:tabs>
                                  <w:tab w:val="left" w:pos="1075"/>
                                </w:tabs>
                                <w:spacing w:before="119"/>
                                <w:ind w:left="0" w:right="18" w:firstLine="0"/>
                                <w:jc w:val="center"/>
                                <w:rPr>
                                  <w:rFonts w:ascii="Arial"/>
                                  <w:sz w:val="25"/>
                                </w:rPr>
                              </w:pPr>
                              <w:r>
                                <w:rPr>
                                  <w:rFonts w:ascii="Arial"/>
                                  <w:color w:val="23201D"/>
                                  <w:w w:val="105"/>
                                  <w:sz w:val="25"/>
                                </w:rPr>
                                <w:t>r</w:t>
                              </w:r>
                              <w:r>
                                <w:rPr>
                                  <w:rFonts w:ascii="Arial"/>
                                  <w:color w:val="23201D"/>
                                  <w:w w:val="105"/>
                                  <w:sz w:val="25"/>
                                </w:rPr>
                                <w:tab/>
                              </w:r>
                              <w:r>
                                <w:rPr>
                                  <w:rFonts w:ascii="Arial"/>
                                  <w:color w:val="23201D"/>
                                  <w:w w:val="105"/>
                                  <w:position w:val="1"/>
                                  <w:sz w:val="25"/>
                                </w:rPr>
                                <w:t>r</w:t>
                              </w:r>
                            </w:p>
                          </w:txbxContent>
                        </wps:txbx>
                        <wps:bodyPr lIns="0" tIns="0" rIns="0" bIns="0" upright="1"/>
                      </wps:wsp>
                      <wps:wsp>
                        <wps:cNvPr id="194" name="文本框 97"/>
                        <wps:cNvSpPr txBox="1"/>
                        <wps:spPr>
                          <a:xfrm>
                            <a:off x="5395" y="392"/>
                            <a:ext cx="164" cy="286"/>
                          </a:xfrm>
                          <a:prstGeom prst="rect">
                            <a:avLst/>
                          </a:prstGeom>
                          <a:noFill/>
                          <a:ln>
                            <a:noFill/>
                          </a:ln>
                        </wps:spPr>
                        <wps:txbx>
                          <w:txbxContent>
                            <w:p>
                              <w:pPr>
                                <w:spacing w:before="0" w:line="284" w:lineRule="exact"/>
                                <w:ind w:left="0" w:right="0" w:firstLine="0"/>
                                <w:jc w:val="left"/>
                                <w:rPr>
                                  <w:rFonts w:ascii="Arial"/>
                                  <w:sz w:val="25"/>
                                </w:rPr>
                              </w:pPr>
                              <w:r>
                                <w:rPr>
                                  <w:rFonts w:ascii="Arial"/>
                                  <w:color w:val="23201D"/>
                                  <w:w w:val="103"/>
                                  <w:sz w:val="25"/>
                                </w:rPr>
                                <w:t>h</w:t>
                              </w:r>
                            </w:p>
                          </w:txbxContent>
                        </wps:txbx>
                        <wps:bodyPr lIns="0" tIns="0" rIns="0" bIns="0" upright="1"/>
                      </wps:wsp>
                    </wpg:wgp>
                  </a:graphicData>
                </a:graphic>
              </wp:anchor>
            </w:drawing>
          </mc:Choice>
          <mc:Fallback>
            <w:pict>
              <v:group id="组合 41" o:spid="_x0000_s1026" o:spt="203" style="position:absolute;left:0pt;margin-left:189.95pt;margin-top:-21.85pt;height:75.1pt;width:91.05pt;mso-position-horizontal-relative:page;z-index:251711488;mso-width-relative:page;mso-height-relative:page;" coordorigin="3799,-438" coordsize="1821,1502" o:gfxdata="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bPmAfc0AAACtAgAAGQAAAGRy&#10;cy9fcmVscy9lMm9Eb2MueG1sLnJlbHO9ksFqwzAMhu+DvoPRfXGSljFGnV5GodfRPYCwFcc0lo3t&#10;lfXtZyiDFUp3y1ES//d/B213334WZ0rZBVbQNS0IYh2MY6vg87h/fgWRC7LBOTApuFCG3bB62n7Q&#10;jKWG8uRiFpXCWcFUSnyTMuuJPOYmROJ6GUPyWOqYrIyoT2hJ9m37ItNfBgw3THEwCtLBbEAcL7E2&#10;/88O4+g0vQf95YnLnQrpfO2uQEyWigJPxuF1uWkiW5D3HdbLOKwfOfTLOPSPHLplHLpfB3nzZMMP&#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">
                <o:lock v:ext="edit" aspectratio="f"/>
                <v:shape id="任意多边形 42" o:spid="_x0000_s1026" o:spt="100" style="position:absolute;left:4936;top:-52;height:41;width:340;" fillcolor="#838281" filled="t" stroked="f" coordsize="340,41" o:gfxdata="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0LqS/&#10;AAAA3AAAAA8AAAAAAAAAAQAgAAAAIgAAAGRycy9kb3ducmV2LnhtbFBLAQIUABQAAAAIAIdO4kAz&#10;LwWeOwAAADkAAAAQAAAAAAAAAAEAIAAAAA4BAABkcnMvc2hhcGV4bWwueG1sUEsFBgAAAAAGAAYA&#10;WwEAALgDAAAAAA==&#10;" path="m340,41l0,16,31,6,340,0,340,41xe">
                  <v:fill on="t" focussize="0,0"/>
                  <v:stroke on="f"/>
                  <v:imagedata o:title=""/>
                  <o:lock v:ext="edit" aspectratio="f"/>
                </v:shape>
                <v:shape id="任意多边形 43" o:spid="_x0000_s1026" o:spt="100" style="position:absolute;left:4891;top:-50;height:68;width:385;" fillcolor="#858483" filled="t" stroked="f" coordsize="385,68" o:gfxdata="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flwHm8AAAA&#10;3AAAAA8AAAAAAAAAAQAgAAAAIgAAAGRycy9kb3ducmV2LnhtbFBLAQIUABQAAAAIAIdO4kAzLwWe&#10;OwAAADkAAAAQAAAAAAAAAAEAIAAAAAsBAABkcnMvc2hhcGV4bWwueG1sUEsFBgAAAAAGAAYAWwEA&#10;ALUDAAAAAA==&#10;" path="m384,67l0,39,25,19,75,3,265,0,384,8,384,67xe">
                  <v:fill on="t" focussize="0,0"/>
                  <v:stroke on="f"/>
                  <v:imagedata o:title=""/>
                  <o:lock v:ext="edit" aspectratio="f"/>
                </v:shape>
                <v:shape id="任意多边形 44" o:spid="_x0000_s1026" o:spt="100" style="position:absolute;left:3913;top:-52;height:99;width:1363;" fillcolor="#868585" filled="t" stroked="f" coordsize="1363,99" o:gfxdata="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A2CK&#10;wAAAANwAAAAPAAAAAAAAAAEAIAAAACIAAABkcnMvZG93bnJldi54bWxQSwECFAAUAAAACACHTuJA&#10;My8FnjsAAAA5AAAAEAAAAAAAAAABACAAAAAPAQAAZHJzL3NoYXBleG1sLnhtbFBLBQYAAAAABgAG&#10;AFsBAAC5AwAAAAA=&#10;" path="m240,18l0,0,172,0,231,12,240,18xm1363,99l947,69,953,62,1004,22,1023,16,1363,41,1363,99xe">
                  <v:fill on="t" focussize="0,0"/>
                  <v:stroke on="f"/>
                  <v:imagedata o:title=""/>
                  <o:lock v:ext="edit" aspectratio="f"/>
                </v:shape>
                <v:shape id="任意多边形 45" o:spid="_x0000_s1026" o:spt="100" style="position:absolute;left:3803;top:-52;height:129;width:1473;" fillcolor="#888786" filled="t" stroked="f" coordsize="1473,129" o:gfxdata="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686rG/&#10;AAAA3AAAAA8AAAAAAAAAAQAgAAAAIgAAAGRycy9kb3ducmV2LnhtbFBLAQIUABQAAAAIAIdO4kAz&#10;LwWeOwAAADkAAAAQAAAAAAAAAAEAIAAAAA4BAABkcnMvc2hhcGV4bWwueG1sUEsFBgAAAAAGAAYA&#10;WwEAALgDAAAAAA==&#10;" path="m401,51l0,22,0,0,282,0,341,12,395,45,401,51xm1473,129l1032,97,1063,62,1089,42,1473,70,1473,129xe">
                  <v:fill on="t" focussize="0,0"/>
                  <v:stroke on="f"/>
                  <v:imagedata o:title=""/>
                  <o:lock v:ext="edit" aspectratio="f"/>
                </v:shape>
                <v:shape id="任意多边形 46" o:spid="_x0000_s1026" o:spt="100" style="position:absolute;left:3803;top:-52;height:158;width:1473;" fillcolor="#8A8988" filled="t" stroked="f" coordsize="1473,158" o:gfxdata="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orTugAAANwA&#10;AAAPAAAAAAAAAAEAIAAAACIAAABkcnMvZG93bnJldi54bWxQSwECFAAUAAAACACHTuJAMy8FnjsA&#10;AAA5AAAAEAAAAAAAAAABACAAAAAJAQAAZHJzL3NoYXBleG1sLnhtbFBLBQYAAAAABgAGAFsBAACz&#10;AwAAAAA=&#10;" path="m432,83l0,51,0,3,1,0,110,0,350,18,395,45,432,83xm1473,158l1010,125,1017,114,1057,69,1473,99,1473,158xe">
                  <v:fill on="t" focussize="0,0"/>
                  <v:stroke on="f"/>
                  <v:imagedata o:title=""/>
                  <o:lock v:ext="edit" aspectratio="f"/>
                </v:shape>
                <v:shape id="任意多边形 47" o:spid="_x0000_s1026" o:spt="100" style="position:absolute;left:3803;top:-31;height:166;width:1473;" fillcolor="#8D8A8A" filled="t" stroked="f" coordsize="1473,166" o:gfxdata="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xTGv7sAAADc&#10;AAAADwAAAAAAAAABACAAAAAiAAAAZHJzL2Rvd25yZXYueG1sUEsBAhQAFAAAAAgAh07iQDMvBZ47&#10;AAAAOQAAABAAAAAAAAAAAQAgAAAACgEAAGRycy9zaGFwZXhtbC54bWxQSwUGAAAAAAYABgBbAQAA&#10;tAMAAAAA&#10;" path="m457,92l0,58,0,0,401,29,444,73,457,92xm1473,165l990,130,1017,92,1032,75,1473,107,1473,165xe">
                  <v:fill on="t" focussize="0,0"/>
                  <v:stroke on="f"/>
                  <v:imagedata o:title=""/>
                  <o:lock v:ext="edit" aspectratio="f"/>
                </v:shape>
                <v:shape id="任意多边形 48" o:spid="_x0000_s1026" o:spt="100" style="position:absolute;left:3803;top:-1;height:166;width:1473;" fillcolor="#8F8E8D" filled="t" stroked="f" coordsize="1473,166" o:gfxdata="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z1edW/&#10;AAAA3AAAAA8AAAAAAAAAAQAgAAAAIgAAAGRycy9kb3ducmV2LnhtbFBLAQIUABQAAAAIAIdO4kAz&#10;LwWeOwAAADkAAAAQAAAAAAAAAAEAIAAAAA4BAABkcnMvc2hhcGV4bWwueG1sUEsFBgAAAAAGAAYA&#10;WwEAALgDAAAAAA==&#10;" path="m479,94l0,59,0,0,432,32,444,44,479,94xm1473,166l972,129,980,115,1010,74,1473,107,1473,166xe">
                  <v:fill on="t" focussize="0,0"/>
                  <v:stroke on="f"/>
                  <v:imagedata o:title=""/>
                  <o:lock v:ext="edit" aspectratio="f"/>
                </v:shape>
                <v:shape id="任意多边形 49" o:spid="_x0000_s1026" o:spt="100" style="position:absolute;left:3803;top:28;height:166;width:1473;" fillcolor="#908F8E" filled="t" stroked="f" coordsize="1473,166" o:gfxdata="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FwGO8AAAA&#10;3AAAAA8AAAAAAAAAAQAgAAAAIgAAAGRycy9kb3ducmV2LnhtbFBLAQIUABQAAAAIAIdO4kAzLwWe&#10;OwAAADkAAAAQAAAAAAAAAAEAIAAAAAsBAABkcnMvc2hhcGV4bWwueG1sUEsFBgAAAAAGAAYAWwEA&#10;ALUDAAAAAA==&#10;" path="m498,95l0,59,0,0,457,34,487,75,498,95xm1473,166l957,129,980,86,990,72,1473,107,1473,166xe">
                  <v:fill on="t" focussize="0,0"/>
                  <v:stroke on="f"/>
                  <v:imagedata o:title=""/>
                  <o:lock v:ext="edit" aspectratio="f"/>
                </v:shape>
                <v:shape id="任意多边形 50" o:spid="_x0000_s1026" o:spt="100" style="position:absolute;left:3803;top:57;height:166;width:1473;" fillcolor="#929190" filled="t" stroked="f" coordsize="1473,166" o:gfxdata="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7PUy8AAAA&#10;3AAAAA8AAAAAAAAAAQAgAAAAIgAAAGRycy9kb3ducmV2LnhtbFBLAQIUABQAAAAIAIdO4kAzLwWe&#10;OwAAADkAAAAQAAAAAAAAAAEAIAAAAAsBAABkcnMvc2hhcGV4bWwueG1sUEsFBgAAAAAGAAYAWwEA&#10;ALUDAAAAAA==&#10;" path="m515,96l0,59,0,0,479,35,487,45,515,96xm1473,166l941,127,972,70,1473,107,1473,166xe">
                  <v:fill on="t" focussize="0,0"/>
                  <v:stroke on="f"/>
                  <v:imagedata o:title=""/>
                  <o:lock v:ext="edit" aspectratio="f"/>
                </v:shape>
                <v:shape id="任意多边形 51" o:spid="_x0000_s1026" o:spt="100" style="position:absolute;left:3803;top:87;height:166;width:1473;" fillcolor="#939292" filled="t" stroked="f" coordsize="1473,166" o:gfxdata="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2v7yvQAA&#10;ANwAAAAPAAAAAAAAAAEAIAAAACIAAABkcnMvZG93bnJldi54bWxQSwECFAAUAAAACACHTuJAMy8F&#10;njsAAAA5AAAAEAAAAAAAAAABACAAAAAMAQAAZHJzL3NoYXBleG1sLnhtbFBLBQYAAAAABgAGAFsB&#10;AAC2AwAAAAA=&#10;" path="m531,97l0,59,0,0,498,36,531,97xm1473,166l926,126,957,70,1473,107,1473,166xe">
                  <v:fill on="t" focussize="0,0"/>
                  <v:stroke on="f"/>
                  <v:imagedata o:title=""/>
                  <o:lock v:ext="edit" aspectratio="f"/>
                </v:shape>
                <v:shape id="任意多边形 52" o:spid="_x0000_s1026" o:spt="100" style="position:absolute;left:3803;top:116;height:166;width:1473;" fillcolor="#959493" filled="t" stroked="f" coordsize="1473,166" o:gfxdata="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Z+G1LgAAADcAAAA&#10;DwAAAAAAAAABACAAAAAiAAAAZHJzL2Rvd25yZXYueG1sUEsBAhQAFAAAAAgAh07iQDMvBZ47AAAA&#10;OQAAABAAAAAAAAAAAQAgAAAABwEAAGRycy9zaGFwZXhtbC54bWxQSwUGAAAAAAYABgBbAQAAsQMA&#10;AAAA&#10;" path="m548,98l0,58,0,0,515,37,548,98xm1473,165l910,124,941,68,1473,107,1473,165xe">
                  <v:fill on="t" focussize="0,0"/>
                  <v:stroke on="f"/>
                  <v:imagedata o:title=""/>
                  <o:lock v:ext="edit" aspectratio="f"/>
                </v:shape>
                <v:shape id="任意多边形 53" o:spid="_x0000_s1026" o:spt="100" style="position:absolute;left:3803;top:145;height:166;width:1473;" fillcolor="#979696" filled="t" stroked="f" coordsize="1473,166" o:gfxdata="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VH8LvQAA&#10;ANwAAAAPAAAAAAAAAAEAIAAAACIAAABkcnMvZG93bnJldi54bWxQSwECFAAUAAAACACHTuJAMy8F&#10;njsAAAA5AAAAEAAAAAAAAAABACAAAAAMAQAAZHJzL3NoYXBleG1sLnhtbFBLBQYAAAAABgAGAFsB&#10;AAC2AwAAAAA=&#10;" path="m565,100l0,59,0,0,531,38,565,100xm1473,166l894,124,926,67,1473,107,1473,166xe">
                  <v:fill on="t" focussize="0,0"/>
                  <v:stroke on="f"/>
                  <v:imagedata o:title=""/>
                  <o:lock v:ext="edit" aspectratio="f"/>
                </v:shape>
                <v:shape id="任意多边形 54" o:spid="_x0000_s1026" o:spt="100" style="position:absolute;left:3803;top:175;height:166;width:1473;" fillcolor="#9A9997" filled="t" stroked="f" coordsize="1473,166" o:gfxdata="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n09evQAA&#10;ANwAAAAPAAAAAAAAAAEAIAAAACIAAABkcnMvZG93bnJldi54bWxQSwECFAAUAAAACACHTuJAMy8F&#10;njsAAAA5AAAAEAAAAAAAAAABACAAAAAMAQAAZHJzL3NoYXBleG1sLnhtbFBLBQYAAAAABgAGAFsB&#10;AAC2AwAAAAA=&#10;" path="m582,102l0,59,0,0,548,40,582,102xm1473,166l879,123,910,66,1473,107,1473,166xe">
                  <v:fill on="t" focussize="0,0"/>
                  <v:stroke on="f"/>
                  <v:imagedata o:title=""/>
                  <o:lock v:ext="edit" aspectratio="f"/>
                </v:shape>
                <v:shape id="任意多边形 55" o:spid="_x0000_s1026" o:spt="100" style="position:absolute;left:3803;top:204;height:166;width:1473;" fillcolor="#9C9B9B" filled="t" stroked="f" coordsize="1473,166" o:gfxdata="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F42Cm8AAAA&#10;3AAAAA8AAAAAAAAAAQAgAAAAIgAAAGRycy9kb3ducmV2LnhtbFBLAQIUABQAAAAIAIdO4kAzLwWe&#10;OwAAADkAAAAQAAAAAAAAAAEAIAAAAAsBAABkcnMvc2hhcGV4bWwueG1sUEsFBgAAAAAGAAYAWwEA&#10;ALUDAAAAAA==&#10;" path="m599,102l0,58,0,0,565,41,599,102xm1473,166l863,121,894,65,1473,107,1473,166xe">
                  <v:fill on="t" focussize="0,0"/>
                  <v:stroke on="f"/>
                  <v:imagedata o:title=""/>
                  <o:lock v:ext="edit" aspectratio="f"/>
                </v:shape>
                <v:shape id="任意多边形 56" o:spid="_x0000_s1026" o:spt="100" style="position:absolute;left:3803;top:234;height:166;width:1473;" fillcolor="#9F9E9D" filled="t" stroked="f" coordsize="1473,166" o:gfxdata="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ZJ95q8AAAA&#10;3AAAAA8AAAAAAAAAAQAgAAAAIgAAAGRycy9kb3ducmV2LnhtbFBLAQIUABQAAAAIAIdO4kAzLwWe&#10;OwAAADkAAAAQAAAAAAAAAAEAIAAAAAsBAABkcnMvc2hhcGV4bWwueG1sUEsFBgAAAAAGAAYAWwEA&#10;ALUDAAAAAA==&#10;" path="m616,104l0,59,0,0,582,43,616,104xm1473,166l848,120,879,64,1473,107,1473,166xe">
                  <v:fill on="t" focussize="0,0"/>
                  <v:stroke on="f"/>
                  <v:imagedata o:title=""/>
                  <o:lock v:ext="edit" aspectratio="f"/>
                </v:shape>
                <v:shape id="任意多边形 57" o:spid="_x0000_s1026" o:spt="100" style="position:absolute;left:3803;top:263;height:166;width:1473;" fillcolor="#9F9F9F" filled="t" stroked="f" coordsize="1473,166" o:gfxdata="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Q9ely8AAAA&#10;3AAAAA8AAAAAAAAAAQAgAAAAIgAAAGRycy9kb3ducmV2LnhtbFBLAQIUABQAAAAIAIdO4kAzLwWe&#10;OwAAADkAAAAQAAAAAAAAAAEAIAAAAAsBAABkcnMvc2hhcGV4bWwueG1sUEsFBgAAAAAGAAYAWwEA&#10;ALUDAAAAAA==&#10;" path="m633,105l0,59,0,0,599,44,633,105xm1473,166l832,120,863,63,1473,108,1473,166xe">
                  <v:fill on="t" focussize="0,0"/>
                  <v:stroke on="f"/>
                  <v:imagedata o:title=""/>
                  <o:lock v:ext="edit" aspectratio="f"/>
                </v:shape>
                <v:shape id="任意多边形 58" o:spid="_x0000_s1026" o:spt="100" style="position:absolute;left:3803;top:292;height:166;width:1473;" fillcolor="#A1A1A0" filled="t" stroked="f" coordsize="1473,166" o:gfxdata="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Qc1r4A&#10;AADcAAAADwAAAAAAAAABACAAAAAiAAAAZHJzL2Rvd25yZXYueG1sUEsBAhQAFAAAAAgAh07iQDMv&#10;BZ47AAAAOQAAABAAAAAAAAAAAQAgAAAADQEAAGRycy9zaGFwZXhtbC54bWxQSwUGAAAAAAYABgBb&#10;AQAAtwMAAAAA&#10;" path="m650,106l0,59,0,0,616,45,650,106xm1473,166l816,118,848,61,1473,107,1473,166xe">
                  <v:fill on="t" focussize="0,0"/>
                  <v:stroke on="f"/>
                  <v:imagedata o:title=""/>
                  <o:lock v:ext="edit" aspectratio="f"/>
                </v:shape>
                <v:shape id="任意多边形 59" o:spid="_x0000_s1026" o:spt="100" style="position:absolute;left:3803;top:322;height:166;width:1473;" fillcolor="#A4A3A3" filled="t" stroked="f" coordsize="1473,166" o:gfxdata="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GC/nL4A&#10;AADcAAAADwAAAAAAAAABACAAAAAiAAAAZHJzL2Rvd25yZXYueG1sUEsBAhQAFAAAAAgAh07iQDMv&#10;BZ47AAAAOQAAABAAAAAAAAAAAQAgAAAADQEAAGRycy9zaGFwZXhtbC54bWxQSwUGAAAAAAYABgBb&#10;AQAAtwMAAAAA&#10;" path="m666,107l0,59,0,0,633,46,666,107xm1473,166l801,117,832,61,1473,107,1473,166xe">
                  <v:fill on="t" focussize="0,0"/>
                  <v:stroke on="f"/>
                  <v:imagedata o:title=""/>
                  <o:lock v:ext="edit" aspectratio="f"/>
                </v:shape>
                <v:shape id="任意多边形 60" o:spid="_x0000_s1026" o:spt="100" style="position:absolute;left:3803;top:351;height:166;width:1473;" fillcolor="#A7A6A4" filled="t" stroked="f" coordsize="1473,166" o:gfxdata="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4pSZvQAA&#10;ANwAAAAPAAAAAAAAAAEAIAAAACIAAABkcnMvZG93bnJldi54bWxQSwECFAAUAAAACACHTuJAMy8F&#10;njsAAAA5AAAAEAAAAAAAAAABACAAAAAMAQAAZHJzL3NoYXBleG1sLnhtbFBLBQYAAAAABgAGAFsB&#10;AAC2AwAAAAA=&#10;" path="m683,108l0,58,0,0,650,47,683,108xm1473,165l785,115,816,59,1473,107,1473,165xe">
                  <v:fill on="t" focussize="0,0"/>
                  <v:stroke on="f"/>
                  <v:imagedata o:title=""/>
                  <o:lock v:ext="edit" aspectratio="f"/>
                </v:shape>
                <v:shape id="任意多边形 61" o:spid="_x0000_s1026" o:spt="100" style="position:absolute;left:3803;top:380;height:166;width:1473;" fillcolor="#A9A9A8" filled="t" stroked="f" coordsize="1473,166" o:gfxdata="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bpIxbsAAADc&#10;AAAADwAAAAAAAAABACAAAAAiAAAAZHJzL2Rvd25yZXYueG1sUEsBAhQAFAAAAAgAh07iQDMvBZ47&#10;AAAAOQAAABAAAAAAAAAAAQAgAAAACgEAAGRycy9zaGFwZXhtbC54bWxQSwUGAAAAAAYABgBbAQAA&#10;tAMAAAAA&#10;" path="m700,110l0,59,0,0,666,48,700,110xm1473,166l769,115,801,58,1473,107,1473,166xe">
                  <v:fill on="t" focussize="0,0"/>
                  <v:stroke on="f"/>
                  <v:imagedata o:title=""/>
                  <o:lock v:ext="edit" aspectratio="f"/>
                </v:shape>
                <v:shape id="任意多边形 62" o:spid="_x0000_s1026" o:spt="100" style="position:absolute;left:3803;top:410;height:166;width:1473;" fillcolor="#ABAAAA" filled="t" stroked="f" coordsize="1473,166" o:gfxdata="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vay+vQAA&#10;ANwAAAAPAAAAAAAAAAEAIAAAACIAAABkcnMvZG93bnJldi54bWxQSwECFAAUAAAACACHTuJAMy8F&#10;njsAAAA5AAAAEAAAAAAAAAABACAAAAAMAQAAZHJzL3NoYXBleG1sLnhtbFBLBQYAAAAABgAGAFsB&#10;AAC2AwAAAAA=&#10;" path="m717,111l0,59,0,0,683,50,717,111xm1473,166l754,114,785,57,1473,107,1473,166xe">
                  <v:fill on="t" focussize="0,0"/>
                  <v:stroke on="f"/>
                  <v:imagedata o:title=""/>
                  <o:lock v:ext="edit" aspectratio="f"/>
                </v:shape>
                <v:shape id="任意多边形 63" o:spid="_x0000_s1026" o:spt="100" style="position:absolute;left:3803;top:439;height:166;width:1473;" fillcolor="#ADACAC" filled="t" stroked="f" coordsize="1473,166" o:gfxdata="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2b6z5&#10;wAAAANwAAAAPAAAAAAAAAAEAIAAAACIAAABkcnMvZG93bnJldi54bWxQSwECFAAUAAAACACHTuJA&#10;My8FnjsAAAA5AAAAEAAAAAAAAAABACAAAAAPAQAAZHJzL3NoYXBleG1sLnhtbFBLBQYAAAAABgAG&#10;AFsBAAC5AwAAAAA=&#10;" path="m734,112l0,58,0,0,700,51,734,112xm1473,166l738,112,769,56,1473,107,1473,166xe">
                  <v:fill on="t" focussize="0,0"/>
                  <v:stroke on="f"/>
                  <v:imagedata o:title=""/>
                  <o:lock v:ext="edit" aspectratio="f"/>
                </v:shape>
                <v:shape id="任意多边形 64" o:spid="_x0000_s1026" o:spt="100" style="position:absolute;left:3803;top:469;height:166;width:1473;" fillcolor="#AFAEAE" filled="t" stroked="f" coordsize="1473,166" o:gfxdata="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DgnUG/&#10;AAAA3AAAAA8AAAAAAAAAAQAgAAAAIgAAAGRycy9kb3ducmV2LnhtbFBLAQIUABQAAAAIAIdO4kAz&#10;LwWeOwAAADkAAAAQAAAAAAAAAAEAIAAAAA4BAABkcnMvc2hhcGV4bWwueG1sUEsFBgAAAAAGAAYA&#10;WwEAALgDAAAAAA==&#10;" path="m1473,166l0,59,0,0,717,52,736,87,1197,87,1473,107,1473,166xm1197,87l736,87,754,55,1197,87xe">
                  <v:fill on="t" focussize="0,0"/>
                  <v:stroke on="f"/>
                  <v:imagedata o:title=""/>
                  <o:lock v:ext="edit" aspectratio="f"/>
                </v:shape>
                <v:shape id="任意多边形 65" o:spid="_x0000_s1026" o:spt="100" style="position:absolute;left:3803;top:498;height:166;width:1473;" fillcolor="#B1B0B0" filled="t" stroked="f" coordsize="1473,166" o:gfxdata="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hQsovQAA&#10;ANwAAAAPAAAAAAAAAAEAIAAAACIAAABkcnMvZG93bnJldi54bWxQSwECFAAUAAAACACHTuJAMy8F&#10;njsAAAA5AAAAEAAAAAAAAAABACAAAAAMAQAAZHJzL3NoYXBleG1sLnhtbFBLBQYAAAAABgAGAFsB&#10;AAC2AwAAAAA=&#10;" path="m1473,166l0,59,0,0,734,54,736,58,793,58,1473,108,1473,166xm793,58l736,58,738,54,793,58xe">
                  <v:fill on="t" focussize="0,0"/>
                  <v:stroke on="f"/>
                  <v:imagedata o:title=""/>
                  <o:lock v:ext="edit" aspectratio="f"/>
                </v:shape>
                <v:shape id="任意多边形 66" o:spid="_x0000_s1026" o:spt="100" style="position:absolute;left:3803;top:527;height:166;width:1473;" fillcolor="#B5B4B4" filled="t" stroked="f" coordsize="1473,166" o:gfxdata="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M5JXW/&#10;AAAA3AAAAA8AAAAAAAAAAQAgAAAAIgAAAGRycy9kb3ducmV2LnhtbFBLAQIUABQAAAAIAIdO4kAz&#10;LwWeOwAAADkAAAAQAAAAAAAAAAEAIAAAAA4BAABkcnMvc2hhcGV4bWwueG1sUEsFBgAAAAAGAAYA&#10;WwEAALgDAAAAAA==&#10;" path="m1473,166l0,59,0,0,1473,107,1473,166xe">
                  <v:fill on="t" focussize="0,0"/>
                  <v:stroke on="f"/>
                  <v:imagedata o:title=""/>
                  <o:lock v:ext="edit" aspectratio="f"/>
                </v:shape>
                <v:shape id="任意多边形 67" o:spid="_x0000_s1026" o:spt="100" style="position:absolute;left:3803;top:557;height:166;width:1473;" fillcolor="#B7B6B6" filled="t" stroked="f" coordsize="1473,166" o:gfxdata="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WJPPW8AAAA&#10;3AAAAA8AAAAAAAAAAQAgAAAAIgAAAGRycy9kb3ducmV2LnhtbFBLAQIUABQAAAAIAIdO4kAzLwWe&#10;OwAAADkAAAAQAAAAAAAAAAEAIAAAAAsBAABkcnMvc2hhcGV4bWwueG1sUEsFBgAAAAAGAAYAWwEA&#10;ALUDAAAAAA==&#10;" path="m1473,166l0,59,0,0,1473,107,1473,166xe">
                  <v:fill on="t" focussize="0,0"/>
                  <v:stroke on="f"/>
                  <v:imagedata o:title=""/>
                  <o:lock v:ext="edit" aspectratio="f"/>
                </v:shape>
                <v:shape id="任意多边形 68" o:spid="_x0000_s1026" o:spt="100" style="position:absolute;left:3803;top:586;height:166;width:1473;" fillcolor="#B9B8B8" filled="t" stroked="f" coordsize="1473,166" o:gfxdata="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ZLrWvQAA&#10;ANwAAAAPAAAAAAAAAAEAIAAAACIAAABkcnMvZG93bnJldi54bWxQSwECFAAUAAAACACHTuJAMy8F&#10;njsAAAA5AAAAEAAAAAAAAAABACAAAAAMAQAAZHJzL3NoYXBleG1sLnhtbFBLBQYAAAAABgAGAFsB&#10;AAC2AwAAAAA=&#10;" path="m1473,165l0,58,0,0,1473,107,1473,165xe">
                  <v:fill on="t" focussize="0,0"/>
                  <v:stroke on="f"/>
                  <v:imagedata o:title=""/>
                  <o:lock v:ext="edit" aspectratio="f"/>
                </v:shape>
                <v:shape id="任意多边形 69" o:spid="_x0000_s1026" o:spt="100" style="position:absolute;left:3803;top:616;height:166;width:1473;" fillcolor="#BCBBBB" filled="t" stroked="f" coordsize="1473,166" o:gfxdata="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prhkugAAANwA&#10;AAAPAAAAAAAAAAEAIAAAACIAAABkcnMvZG93bnJldi54bWxQSwECFAAUAAAACACHTuJAMy8FnjsA&#10;AAA5AAAAEAAAAAAAAAABACAAAAAJAQAAZHJzL3NoYXBleG1sLnhtbFBLBQYAAAAABgAGAFsBAACz&#10;AwAAAAA=&#10;" path="m1473,166l0,59,0,0,1473,107,1473,166xe">
                  <v:fill on="t" focussize="0,0"/>
                  <v:stroke on="f"/>
                  <v:imagedata o:title=""/>
                  <o:lock v:ext="edit" aspectratio="f"/>
                </v:shape>
                <v:shape id="任意多边形 70" o:spid="_x0000_s1026" o:spt="100" style="position:absolute;left:3803;top:645;height:166;width:1473;" fillcolor="#BEBDBC" filled="t" stroked="f" coordsize="1473,166" o:gfxdata="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Ky9+8AAAA&#10;3AAAAA8AAAAAAAAAAQAgAAAAIgAAAGRycy9kb3ducmV2LnhtbFBLAQIUABQAAAAIAIdO4kAzLwWe&#10;OwAAADkAAAAQAAAAAAAAAAEAIAAAAAsBAABkcnMvc2hhcGV4bWwueG1sUEsFBgAAAAAGAAYAWwEA&#10;ALUDAAAAAA==&#10;" path="m1473,166l0,59,0,0,1473,107,1473,166xe">
                  <v:fill on="t" focussize="0,0"/>
                  <v:stroke on="f"/>
                  <v:imagedata o:title=""/>
                  <o:lock v:ext="edit" aspectratio="f"/>
                </v:shape>
                <v:shape id="任意多边形 71" o:spid="_x0000_s1026" o:spt="100" style="position:absolute;left:3803;top:674;height:166;width:1473;" fillcolor="#C2C1C0" filled="t" stroked="f" coordsize="1473,166" o:gfxdata="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147HS/&#10;AAAA3AAAAA8AAAAAAAAAAQAgAAAAIgAAAGRycy9kb3ducmV2LnhtbFBLAQIUABQAAAAIAIdO4kAz&#10;LwWeOwAAADkAAAAQAAAAAAAAAAEAIAAAAA4BAABkcnMvc2hhcGV4bWwueG1sUEsFBgAAAAAGAAYA&#10;WwEAALgDAAAAAA==&#10;" path="m1473,166l0,59,0,0,1473,107,1473,166xe">
                  <v:fill on="t" focussize="0,0"/>
                  <v:stroke on="f"/>
                  <v:imagedata o:title=""/>
                  <o:lock v:ext="edit" aspectratio="f"/>
                </v:shape>
                <v:shape id="任意多边形 72" o:spid="_x0000_s1026" o:spt="100" style="position:absolute;left:3803;top:704;height:166;width:1473;" fillcolor="#C4C3C3" filled="t" stroked="f" coordsize="1473,166" o:gfxdata="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DPSS8AAAA&#10;3AAAAA8AAAAAAAAAAQAgAAAAIgAAAGRycy9kb3ducmV2LnhtbFBLAQIUABQAAAAIAIdO4kAzLwWe&#10;OwAAADkAAAAQAAAAAAAAAAEAIAAAAAsBAABkcnMvc2hhcGV4bWwueG1sUEsFBgAAAAAGAAYAWwEA&#10;ALUDAAAAAA==&#10;" path="m1473,166l0,59,0,0,1473,107,1473,166xe">
                  <v:fill on="t" focussize="0,0"/>
                  <v:stroke on="f"/>
                  <v:imagedata o:title=""/>
                  <o:lock v:ext="edit" aspectratio="f"/>
                </v:shape>
                <v:shape id="任意多边形 73" o:spid="_x0000_s1026" o:spt="100" style="position:absolute;left:3803;top:733;height:166;width:1473;" fillcolor="#C6C5C5" filled="t" stroked="f" coordsize="1473,166" o:gfxdata="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W/OYb4A&#10;AADcAAAADwAAAAAAAAABACAAAAAiAAAAZHJzL2Rvd25yZXYueG1sUEsBAhQAFAAAAAgAh07iQDMv&#10;BZ47AAAAOQAAABAAAAAAAAAAAQAgAAAADQEAAGRycy9zaGFwZXhtbC54bWxQSwUGAAAAAAYABgBb&#10;AQAAtwMAAAAA&#10;" path="m1473,165l0,58,0,0,1473,107,1473,165xe">
                  <v:fill on="t" focussize="0,0"/>
                  <v:stroke on="f"/>
                  <v:imagedata o:title=""/>
                  <o:lock v:ext="edit" aspectratio="f"/>
                </v:shape>
                <v:shape id="任意多边形 74" o:spid="_x0000_s1026" o:spt="100" style="position:absolute;left:3803;top:762;height:166;width:1473;" fillcolor="#C9C9C8" filled="t" stroked="f" coordsize="1473,166" o:gfxdata="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1Mj28AAAA&#10;3AAAAA8AAAAAAAAAAQAgAAAAIgAAAGRycy9kb3ducmV2LnhtbFBLAQIUABQAAAAIAIdO4kAzLwWe&#10;OwAAADkAAAAQAAAAAAAAAAEAIAAAAAsBAABkcnMvc2hhcGV4bWwueG1sUEsFBgAAAAAGAAYAWwEA&#10;ALUDAAAAAA==&#10;" path="m1473,166l0,59,0,0,1473,107,1473,166xe">
                  <v:fill on="t" focussize="0,0"/>
                  <v:stroke on="f"/>
                  <v:imagedata o:title=""/>
                  <o:lock v:ext="edit" aspectratio="f"/>
                </v:shape>
                <v:shape id="任意多边形 75" o:spid="_x0000_s1026" o:spt="100" style="position:absolute;left:3803;top:792;height:166;width:1473;" fillcolor="#CCCCCA" filled="t" stroked="f" coordsize="1473,166" o:gfxdata="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euoe8AAAA&#10;3AAAAA8AAAAAAAAAAQAgAAAAIgAAAGRycy9kb3ducmV2LnhtbFBLAQIUABQAAAAIAIdO4kAzLwWe&#10;OwAAADkAAAAQAAAAAAAAAAEAIAAAAAsBAABkcnMvc2hhcGV4bWwueG1sUEsFBgAAAAAGAAYAWwEA&#10;ALUDAAAAAA==&#10;" path="m1473,166l0,59,0,0,1473,107,1473,166xe">
                  <v:fill on="t" focussize="0,0"/>
                  <v:stroke on="f"/>
                  <v:imagedata o:title=""/>
                  <o:lock v:ext="edit" aspectratio="f"/>
                </v:shape>
                <v:shape id="任意多边形 76" o:spid="_x0000_s1026" o:spt="100" style="position:absolute;left:3803;top:821;height:166;width:1473;" fillcolor="#CFCFCE" filled="t" stroked="f" coordsize="1473,166" o:gfxdata="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fYZ025AAAA3AAA&#10;AA8AAAAAAAAAAQAgAAAAIgAAAGRycy9kb3ducmV2LnhtbFBLAQIUABQAAAAIAIdO4kAzLwWeOwAA&#10;ADkAAAAQAAAAAAAAAAEAIAAAAAgBAABkcnMvc2hhcGV4bWwueG1sUEsFBgAAAAAGAAYAWwEAALID&#10;AAAAAA==&#10;" path="m1473,165l0,58,0,0,1473,107,1473,165xe">
                  <v:fill on="t" focussize="0,0"/>
                  <v:stroke on="f"/>
                  <v:imagedata o:title=""/>
                  <o:lock v:ext="edit" aspectratio="f"/>
                </v:shape>
                <v:shape id="任意多边形 77" o:spid="_x0000_s1026" o:spt="100" style="position:absolute;left:3803;top:851;height:166;width:1473;" fillcolor="#D2D2D1" filled="t" stroked="f" coordsize="1473,166" o:gfxdata="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PvQZrsAAADc&#10;AAAADwAAAAAAAAABACAAAAAiAAAAZHJzL2Rvd25yZXYueG1sUEsBAhQAFAAAAAgAh07iQDMvBZ47&#10;AAAAOQAAABAAAAAAAAAAAQAgAAAACgEAAGRycy9zaGFwZXhtbC54bWxQSwUGAAAAAAYABgBbAQAA&#10;tAMAAAAA&#10;" path="m1473,166l0,59,0,0,1473,107,1473,166xe">
                  <v:fill on="t" focussize="0,0"/>
                  <v:stroke on="f"/>
                  <v:imagedata o:title=""/>
                  <o:lock v:ext="edit" aspectratio="f"/>
                </v:shape>
                <v:shape id="任意多边形 78" o:spid="_x0000_s1026" o:spt="100" style="position:absolute;left:3803;top:880;height:166;width:1473;" fillcolor="#D4D4D3" filled="t" stroked="f" coordsize="1473,166" o:gfxdata="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SqDcvQAA&#10;ANwAAAAPAAAAAAAAAAEAIAAAACIAAABkcnMvZG93bnJldi54bWxQSwECFAAUAAAACACHTuJAMy8F&#10;njsAAAA5AAAAEAAAAAAAAAABACAAAAAMAQAAZHJzL3NoYXBleG1sLnhtbFBLBQYAAAAABgAGAFsB&#10;AAC2AwAAAAA=&#10;" path="m1473,166l0,59,0,0,1473,107,1473,166xe">
                  <v:fill on="t" focussize="0,0"/>
                  <v:stroke on="f"/>
                  <v:imagedata o:title=""/>
                  <o:lock v:ext="edit" aspectratio="f"/>
                </v:shape>
                <v:shape id="任意多边形 79" o:spid="_x0000_s1026" o:spt="100" style="position:absolute;left:3803;top:909;height:151;width:1473;" fillcolor="#D9D9D7" filled="t" stroked="f" coordsize="1473,151" o:gfxdata="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Em5t68AAAA&#10;3AAAAA8AAAAAAAAAAQAgAAAAIgAAAGRycy9kb3ducmV2LnhtbFBLAQIUABQAAAAIAIdO4kAzLwWe&#10;OwAAADkAAAAQAAAAAAAAAAEAIAAAAAsBAABkcnMvc2hhcGV4bWwueG1sUEsFBgAAAAAGAAYAWwEA&#10;ALUDAAAAAA==&#10;" path="m1473,150l1259,150,0,59,0,0,1473,107,1473,150xe">
                  <v:fill on="t" focussize="0,0"/>
                  <v:stroke on="f"/>
                  <v:imagedata o:title=""/>
                  <o:lock v:ext="edit" aspectratio="f"/>
                </v:shape>
                <v:shape id="任意多边形 80" o:spid="_x0000_s1026" o:spt="100" style="position:absolute;left:3803;top:939;height:121;width:1473;" fillcolor="#DCDBDB" filled="t" stroked="f" coordsize="1473,121" o:gfxdata="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OGTG8AAAA&#10;3AAAAA8AAAAAAAAAAQAgAAAAIgAAAGRycy9kb3ducmV2LnhtbFBLAQIUABQAAAAIAIdO4kAzLwWe&#10;OwAAADkAAAAQAAAAAAAAAAEAIAAAAAsBAABkcnMvc2hhcGV4bWwueG1sUEsFBgAAAAAGAAYAWwEA&#10;ALUDAAAAAA==&#10;" path="m1473,121l854,121,0,59,0,0,1473,107,1473,118,1473,121xe">
                  <v:fill on="t" focussize="0,0"/>
                  <v:stroke on="f"/>
                  <v:imagedata o:title=""/>
                  <o:lock v:ext="edit" aspectratio="f"/>
                </v:shape>
                <v:shape id="任意多边形 81" o:spid="_x0000_s1026" o:spt="100" style="position:absolute;left:3803;top:968;height:92;width:1259;" fillcolor="#DFDFDF" filled="t" stroked="f" coordsize="1259,92" o:gfxdata="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WfCO/&#10;AAAA3AAAAA8AAAAAAAAAAQAgAAAAIgAAAGRycy9kb3ducmV2LnhtbFBLAQIUABQAAAAIAIdO4kAz&#10;LwWeOwAAADkAAAAQAAAAAAAAAAEAIAAAAA4BAABkcnMvc2hhcGV4bWwueG1sUEsFBgAAAAAGAAYA&#10;WwEAALgDAAAAAA==&#10;" path="m1259,91l451,91,0,58,0,0,1259,91xe">
                  <v:fill on="t" focussize="0,0"/>
                  <v:stroke on="f"/>
                  <v:imagedata o:title=""/>
                  <o:lock v:ext="edit" aspectratio="f"/>
                </v:shape>
                <v:line id="直线 82" o:spid="_x0000_s1026" o:spt="20" style="position:absolute;left:3803;top:1029;height:0;width:854;" filled="f" stroked="t" coordsize="21600,21600" o:gfxdata="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bzB68AAAA&#10;3AAAAA8AAAAAAAAAAQAgAAAAIgAAAGRycy9kb3ducmV2LnhtbFBLAQIUABQAAAAIAIdO4kAzLwWe&#10;OwAAADkAAAAQAAAAAAAAAAEAIAAAAAsBAABkcnMvc2hhcGV4bWwueG1sUEsFBgAAAAAGAAYAWwEA&#10;ALUDAAAAAA==&#10;">
                  <v:fill on="f" focussize="0,0"/>
                  <v:stroke weight="3.10629921259842pt" color="#E2E2E2" joinstyle="round"/>
                  <v:imagedata o:title=""/>
                  <o:lock v:ext="edit" aspectratio="f"/>
                </v:line>
                <v:line id="直线 83" o:spid="_x0000_s1026" o:spt="20" style="position:absolute;left:3803;top:1044;height:0;width:451;" filled="f" stroked="t" coordsize="21600,21600" o:gfxdata="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tiuo&#10;wAAAANwAAAAPAAAAAAAAAAEAIAAAACIAAABkcnMvZG93bnJldi54bWxQSwECFAAUAAAACACHTuJA&#10;My8FnjsAAAA5AAAAEAAAAAAAAAABACAAAAAPAQAAZHJzL3NoYXBleG1sLnhtbFBLBQYAAAAABgAG&#10;AFsBAAC5AwAAAAA=&#10;">
                  <v:fill on="f" focussize="0,0"/>
                  <v:stroke weight="1.63409448818898pt" color="#E6E6E4" joinstyle="round"/>
                  <v:imagedata o:title=""/>
                  <o:lock v:ext="edit" aspectratio="f"/>
                </v:line>
                <v:shape id="任意多边形 84" o:spid="_x0000_s1026" o:spt="100" style="position:absolute;left:3803;top:1056;height:4;width:45;" fillcolor="#EAEAE9" filled="t" stroked="f" coordsize="45,4" o:gfxdata="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gdka8AAAA&#10;3AAAAA8AAAAAAAAAAQAgAAAAIgAAAGRycy9kb3ducmV2LnhtbFBLAQIUABQAAAAIAIdO4kAzLwWe&#10;OwAAADkAAAAQAAAAAAAAAAEAIAAAAAsBAABkcnMvc2hhcGV4bWwueG1sUEsFBgAAAAAGAAYAWwEA&#10;ALUDAAAAAA==&#10;" path="m45,3l0,3,0,0,45,3xe">
                  <v:fill on="t" focussize="0,0"/>
                  <v:stroke on="f"/>
                  <v:imagedata o:title=""/>
                  <o:lock v:ext="edit" aspectratio="f"/>
                </v:shape>
                <v:shape id="任意多边形 85" o:spid="_x0000_s1026" o:spt="100" style="position:absolute;left:3803;top:-52;height:1112;width:1473;" filled="f" stroked="t" coordsize="1473,1112" o:gfxdata="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DbfYugAAANwA&#10;AAAPAAAAAAAAAAEAIAAAACIAAABkcnMvZG93bnJldi54bWxQSwECFAAUAAAACACHTuJAMy8FnjsA&#10;AAA5AAAAEAAAAAAAAAABACAAAAAJAQAAZHJzL3NoYXBleG1sLnhtbFBLBQYAAAAABgAGAFsBAACz&#10;AwAAAAA=&#10;" path="m0,0l282,0,341,12,395,45,444,95,487,155,736,608,980,166,1017,114,1063,62,1114,22,1473,0,1473,1112,0,1112,0,0e">
                  <v:fill on="f" focussize="0,0"/>
                  <v:stroke weight="0.398031496062992pt" color="#23201D" joinstyle="round"/>
                  <v:imagedata o:title=""/>
                  <o:lock v:ext="edit" aspectratio="f"/>
                </v:shape>
                <v:shape id="任意多边形 86" o:spid="_x0000_s1026" o:spt="100" style="position:absolute;left:4055;top:-163;height:271;width:878;" fillcolor="#23201D" filled="t" stroked="f" coordsize="878,271" o:gfxdata="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JfFC8AAAA&#10;3AAAAA8AAAAAAAAAAQAgAAAAIgAAAGRycy9kb3ducmV2LnhtbFBLAQIUABQAAAAIAIdO4kAzLwWe&#10;OwAAADkAAAAQAAAAAAAAAAEAIAAAAAsBAABkcnMvc2hhcGV4bWwueG1sUEsFBgAAAAAGAAYAWwEA&#10;ALUDAAAAAA==&#10;" path="m16,107l0,107,0,115,16,115,16,107m40,107l24,107,24,115,40,115,40,107m63,107l48,107,48,115,63,115,63,107m87,107l71,107,71,115,87,115,87,107m108,14l101,0,93,3,101,17,108,14m111,107l95,107,95,115,111,115,111,107m119,35l111,21,105,24,112,39,119,35m130,56l123,42,115,45,123,60,130,56m135,107l119,107,119,115,135,115,135,107m141,77l134,63,127,66,134,81,141,77m152,98l145,84,138,88,145,102,152,98m163,119l159,112,159,107,157,107,156,105,152,107,143,107,143,115,152,115,156,123,163,119m175,140l167,126,160,130,167,144,175,140m183,107l167,107,167,115,183,115,183,107m185,161l178,147,171,151,179,165,185,161m197,183l189,168,182,172,189,186,197,183m207,107l191,107,191,115,207,115,207,107m208,204l200,189,193,193,201,207,208,204m219,225l211,211,204,214,212,228,219,225m230,246l223,232,215,235,223,249,230,246m231,107l215,107,215,115,231,115,231,107m241,267l234,253,227,256,234,270,241,267m255,107l239,107,239,115,255,115,255,107m279,107l263,107,263,115,279,115,279,107m686,113l670,113,670,121,686,121,686,113m710,113l694,113,694,121,710,121,710,113m734,113l718,113,718,121,734,121,734,113m744,256l736,253,729,267,736,270,744,256m754,235l748,232,740,246,747,249,754,235m758,113l742,113,742,121,758,121,758,113m766,214l759,211,751,225,758,228,766,214m777,193l770,189,762,204,769,207,777,193m782,113l766,113,766,121,782,121,782,113m788,172l781,168,774,183,780,186,788,172m799,151l792,147,784,161,792,165,799,151m806,113l790,113,790,121,806,121,806,113m810,130l803,126,796,140,803,144,810,130m830,113l819,113,821,109,814,105,807,119,814,123,815,121,830,121,830,113m832,88l825,84,818,98,825,102,832,88m844,66l836,63,829,77,836,81,844,66m854,45l848,42,840,56,847,60,854,45m865,24l858,21,851,35,858,39,865,24m877,3l869,0,862,14,869,17,877,3e">
                  <v:fill on="t" focussize="0,0"/>
                  <v:stroke on="f"/>
                  <v:imagedata o:title=""/>
                  <o:lock v:ext="edit" aspectratio="f"/>
                </v:shape>
                <v:shape id="任意多边形 87" o:spid="_x0000_s1026" o:spt="100" style="position:absolute;left:4208;top:9570;height:368;width:662;" filled="f" stroked="t" coordsize="662,368" o:gfxdata="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YEj+8AAAA&#10;3AAAAA8AAAAAAAAAAQAgAAAAIgAAAGRycy9kb3ducmV2LnhtbFBLAQIUABQAAAAIAIdO4kAzLwWe&#10;OwAAADkAAAAQAAAAAAAAAAEAIAAAAAsBAABkcnMvc2hhcGV4bWwueG1sUEsFBgAAAAAGAAYAWwEA&#10;ALUDAAAAAA==&#10;" path="m0,-9989l0,-9622m661,-9990l661,-9624e">
                  <v:fill on="f" focussize="0,0"/>
                  <v:stroke weight="0.358031496062992pt" color="#23201D" joinstyle="round"/>
                  <v:imagedata o:title=""/>
                  <o:lock v:ext="edit" aspectratio="f"/>
                </v:shape>
                <v:shape id="任意多边形 88" o:spid="_x0000_s1026" o:spt="100" style="position:absolute;left:4216;top:-339;height:74;width:647;" fillcolor="#23201D" filled="t" stroked="f" coordsize="647,74" o:gfxdata="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yWQOS5AAAA3AAA&#10;AA8AAAAAAAAAAQAgAAAAIgAAAGRycy9kb3ducmV2LnhtbFBLAQIUABQAAAAIAIdO4kAzLwWeOwAA&#10;ADkAAAAQAAAAAAAAAAEAIAAAAAgBAABkcnMvc2hhcGV4bWwueG1sUEsFBgAAAAAGAAYAWwEAALID&#10;AAAAAA==&#10;" path="m68,0l0,36,68,73,68,0m647,36l579,0,579,73,647,36e">
                  <v:fill on="t" focussize="0,0"/>
                  <v:stroke on="f"/>
                  <v:imagedata o:title=""/>
                  <o:lock v:ext="edit" aspectratio="f"/>
                </v:shape>
                <v:shape id="图片 89" o:spid="_x0000_s1026" o:spt="75" alt="" type="#_x0000_t75" style="position:absolute;left:4929;top:-3;height:188;width:151;" filled="f" o:preferrelative="t" stroked="f" coordsize="21600,21600" o:gfxdata="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E7rYb4A&#10;AADcAAAADwAAAAAAAAABACAAAAAiAAAAZHJzL2Rvd25yZXYueG1sUEsBAhQAFAAAAAgAh07iQDMv&#10;BZ47AAAAOQAAABAAAAAAAAAAAQAgAAAADQEAAGRycy9zaGFwZXhtbC54bWxQSwUGAAAAAAYABgBb&#10;AQAAtwMAAAAA&#10;">
                  <v:fill on="f" focussize="0,0"/>
                  <v:stroke on="f"/>
                  <v:imagedata r:id="rId68" o:title=""/>
                  <o:lock v:ext="edit" aspectratio="t"/>
                </v:shape>
                <v:shape id="图片 90" o:spid="_x0000_s1026" o:spt="75" alt="" type="#_x0000_t75" style="position:absolute;left:4212;top:-217;height:157;width:659;" filled="f" o:preferrelative="t" stroked="f" coordsize="21600,21600" o:gfxdata="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heNmLsAAADc&#10;AAAADwAAAAAAAAABACAAAAAiAAAAZHJzL2Rvd25yZXYueG1sUEsBAhQAFAAAAAgAh07iQDMvBZ47&#10;AAAAOQAAABAAAAAAAAAAAQAgAAAACgEAAGRycy9zaGFwZXhtbC54bWxQSwUGAAAAAAYABgBbAQAA&#10;tAMAAAAA&#10;">
                  <v:fill on="f" focussize="0,0"/>
                  <v:stroke on="f"/>
                  <v:imagedata r:id="rId69" o:title=""/>
                  <o:lock v:ext="edit" aspectratio="t"/>
                </v:shape>
                <v:shape id="图片 91" o:spid="_x0000_s1026" o:spt="75" alt="" type="#_x0000_t75" style="position:absolute;left:4034;top:8;height:188;width:151;" filled="f" o:preferrelative="t" stroked="f" coordsize="21600,21600" o:gfxdata="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0XN4K/&#10;AAAA3AAAAA8AAAAAAAAAAQAgAAAAIgAAAGRycy9kb3ducmV2LnhtbFBLAQIUABQAAAAIAIdO4kAz&#10;LwWeOwAAADkAAAAQAAAAAAAAAAEAIAAAAA4BAABkcnMvc2hhcGV4bWwueG1sUEsFBgAAAAAGAAYA&#10;WwEAALgDAAAAAA==&#10;">
                  <v:fill on="f" focussize="0,0"/>
                  <v:stroke on="f"/>
                  <v:imagedata r:id="rId70" o:title=""/>
                  <o:lock v:ext="edit" aspectratio="t"/>
                </v:shape>
                <v:line id="直线 92" o:spid="_x0000_s1026" o:spt="20" style="position:absolute;left:5276;top:-52;height:0;width:344;" filled="f" stroked="t" coordsize="21600,21600" o:gfxdata="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aLG8twAAANwAAAAP&#10;AAAAAAAAAAEAIAAAACIAAABkcnMvZG93bnJldi54bWxQSwECFAAUAAAACACHTuJAMy8FnjsAAAA5&#10;AAAAEAAAAAAAAAABACAAAAAGAQAAZHJzL3NoYXBleG1sLnhtbFBLBQYAAAAABgAGAFsBAACwAwAA&#10;AAA=&#10;">
                  <v:fill on="f" focussize="0,0"/>
                  <v:stroke weight="0.358031496062992pt" color="#23201D" joinstyle="round"/>
                  <v:imagedata o:title=""/>
                  <o:lock v:ext="edit" aspectratio="f"/>
                </v:line>
                <v:line id="直线 93" o:spid="_x0000_s1026" o:spt="20" style="position:absolute;left:5466;top:-2;height:410;width:0;" filled="f" stroked="t" coordsize="21600,21600" o:gfxdata="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y2aK/&#10;AAAA3AAAAA8AAAAAAAAAAQAgAAAAIgAAAGRycy9kb3ducmV2LnhtbFBLAQIUABQAAAAIAIdO4kAz&#10;LwWeOwAAADkAAAAQAAAAAAAAAAEAIAAAAA4BAABkcnMvc2hhcGV4bWwueG1sUEsFBgAAAAAGAAYA&#10;WwEAALgDAAAAAA==&#10;">
                  <v:fill on="f" focussize="0,0"/>
                  <v:stroke weight="0.4pt" color="#23201D" joinstyle="round"/>
                  <v:imagedata o:title=""/>
                  <o:lock v:ext="edit" aspectratio="f"/>
                </v:line>
                <v:shape id="任意多边形 94" o:spid="_x0000_s1026" o:spt="100" style="position:absolute;left:5423;top:-52;height:99;width:86;" fillcolor="#23201D" filled="t" stroked="f" coordsize="86,99" o:gfxdata="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IXBOugAAANwA&#10;AAAPAAAAAAAAAAEAIAAAACIAAABkcnMvZG93bnJldi54bWxQSwECFAAUAAAACACHTuJAMy8FnjsA&#10;AAA5AAAAEAAAAAAAAAABACAAAAAJAQAAZHJzL3NoYXBleG1sLnhtbFBLBQYAAAAABgAGAFsBAACz&#10;AwAAAAA=&#10;" path="m0,99l0,99,43,0,81,88,41,88,40,89,34,89,34,89,31,89,31,90,28,90,28,90,26,90,26,90,24,90,24,91,22,91,22,91,21,91,21,92,19,92,19,92,18,92,18,92,17,92,16,93,15,93,15,93,14,93,14,94,13,94,13,94,12,94,12,94,11,94,10,95,10,95,9,95,9,95,8,95,8,95,7,96,7,96,6,96,6,96,5,97,4,97,4,97,3,97,3,98,2,98,2,98,1,98,1,99,1,99,0,99xm85,99l85,99,84,99,84,98,83,98,83,98,83,98,82,97,81,97,81,97,81,97,80,97,80,97,80,96,79,96,79,96,78,96,78,95,77,95,77,95,76,95,76,95,75,95,75,94,74,94,73,94,73,94,72,94,72,94,71,93,70,93,70,93,69,93,69,92,68,92,67,92,66,92,66,92,65,92,64,91,63,91,63,91,61,91,61,90,59,90,59,90,57,90,57,90,55,90,54,89,51,89,51,89,45,89,45,88,81,88,85,99xe">
                  <v:fill on="t" focussize="0,0"/>
                  <v:stroke on="f"/>
                  <v:imagedata o:title=""/>
                  <o:lock v:ext="edit" aspectratio="f"/>
                </v:shape>
                <v:shape id="图片 95" o:spid="_x0000_s1026" o:spt="75" alt="" type="#_x0000_t75" style="position:absolute;left:5276;top:640;height:423;width:345;" filled="f" o:preferrelative="t" stroked="f" coordsize="21600,21600" o:gfxdata="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ZepgvQAA&#10;ANwAAAAPAAAAAAAAAAEAIAAAACIAAABkcnMvZG93bnJldi54bWxQSwECFAAUAAAACACHTuJAMy8F&#10;njsAAAA5AAAAEAAAAAAAAAABACAAAAAMAQAAZHJzL3NoYXBleG1sLnhtbFBLBQYAAAAABgAGAFsB&#10;AAC2AwAAAAA=&#10;">
                  <v:fill on="f" focussize="0,0"/>
                  <v:stroke on="f"/>
                  <v:imagedata r:id="rId71" o:title=""/>
                  <o:lock v:ext="edit" aspectratio="t"/>
                </v:shape>
                <v:shape id="文本框 96" o:spid="_x0000_s1026" o:spt="202" type="#_x0000_t202" style="position:absolute;left:3961;top:-438;height:852;width:1182;" filled="f" stroked="f" coordsize="21600,21600" o:gfxdata="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9YXZ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before="0"/>
                          <w:ind w:left="0" w:right="21" w:firstLine="0"/>
                          <w:jc w:val="center"/>
                          <w:rPr>
                            <w:rFonts w:ascii="Arial"/>
                            <w:sz w:val="14"/>
                          </w:rPr>
                        </w:pPr>
                        <w:r>
                          <w:rPr>
                            <w:rFonts w:ascii="Times New Roman"/>
                            <w:color w:val="23201D"/>
                            <w:w w:val="105"/>
                            <w:sz w:val="14"/>
                            <w:u w:val="single" w:color="23201D"/>
                          </w:rPr>
                          <w:t xml:space="preserve"> </w:t>
                        </w:r>
                        <w:r>
                          <w:rPr>
                            <w:rFonts w:ascii="Times New Roman"/>
                            <w:color w:val="23201D"/>
                            <w:sz w:val="14"/>
                            <w:u w:val="single" w:color="23201D"/>
                          </w:rPr>
                          <w:t xml:space="preserve">   </w:t>
                        </w:r>
                        <w:r>
                          <w:rPr>
                            <w:rFonts w:ascii="Arial"/>
                            <w:color w:val="23201D"/>
                            <w:w w:val="105"/>
                            <w:sz w:val="14"/>
                            <w:u w:val="single" w:color="23201D"/>
                          </w:rPr>
                          <w:t>Ve</w:t>
                        </w:r>
                        <w:r>
                          <w:rPr>
                            <w:rFonts w:ascii="Arial"/>
                            <w:color w:val="23201D"/>
                            <w:sz w:val="14"/>
                            <w:u w:val="single" w:color="23201D"/>
                          </w:rPr>
                          <w:t xml:space="preserve"> </w:t>
                        </w:r>
                      </w:p>
                      <w:p>
                        <w:pPr>
                          <w:tabs>
                            <w:tab w:val="left" w:pos="932"/>
                          </w:tabs>
                          <w:spacing w:before="14"/>
                          <w:ind w:left="496" w:right="0" w:firstLine="0"/>
                          <w:jc w:val="left"/>
                          <w:rPr>
                            <w:rFonts w:ascii="Times New Roman" w:hAnsi="Times New Roman"/>
                            <w:sz w:val="14"/>
                          </w:rPr>
                        </w:pPr>
                        <w:r>
                          <w:rPr>
                            <w:rFonts w:ascii="微软雅黑" w:hAnsi="微软雅黑"/>
                            <w:color w:val="23201D"/>
                            <w:w w:val="105"/>
                            <w:sz w:val="14"/>
                          </w:rPr>
                          <w:t>α</w:t>
                        </w:r>
                        <w:r>
                          <w:rPr>
                            <w:rFonts w:ascii="微软雅黑" w:hAnsi="微软雅黑"/>
                            <w:color w:val="23201D"/>
                            <w:sz w:val="14"/>
                          </w:rPr>
                          <w:tab/>
                        </w:r>
                        <w:r>
                          <w:rPr>
                            <w:rFonts w:ascii="Times New Roman" w:hAnsi="Times New Roman"/>
                            <w:color w:val="23201D"/>
                            <w:w w:val="105"/>
                            <w:sz w:val="14"/>
                            <w:u w:val="single" w:color="23201D"/>
                          </w:rPr>
                          <w:t xml:space="preserve"> </w:t>
                        </w:r>
                        <w:r>
                          <w:rPr>
                            <w:rFonts w:ascii="Times New Roman" w:hAnsi="Times New Roman"/>
                            <w:color w:val="23201D"/>
                            <w:spacing w:val="4"/>
                            <w:sz w:val="14"/>
                            <w:u w:val="single" w:color="23201D"/>
                          </w:rPr>
                          <w:t xml:space="preserve"> </w:t>
                        </w:r>
                      </w:p>
                      <w:p>
                        <w:pPr>
                          <w:tabs>
                            <w:tab w:val="left" w:pos="1075"/>
                          </w:tabs>
                          <w:spacing w:before="119"/>
                          <w:ind w:left="0" w:right="18" w:firstLine="0"/>
                          <w:jc w:val="center"/>
                          <w:rPr>
                            <w:rFonts w:ascii="Arial"/>
                            <w:sz w:val="25"/>
                          </w:rPr>
                        </w:pPr>
                        <w:r>
                          <w:rPr>
                            <w:rFonts w:ascii="Arial"/>
                            <w:color w:val="23201D"/>
                            <w:w w:val="105"/>
                            <w:sz w:val="25"/>
                          </w:rPr>
                          <w:t>r</w:t>
                        </w:r>
                        <w:r>
                          <w:rPr>
                            <w:rFonts w:ascii="Arial"/>
                            <w:color w:val="23201D"/>
                            <w:w w:val="105"/>
                            <w:sz w:val="25"/>
                          </w:rPr>
                          <w:tab/>
                        </w:r>
                        <w:r>
                          <w:rPr>
                            <w:rFonts w:ascii="Arial"/>
                            <w:color w:val="23201D"/>
                            <w:w w:val="105"/>
                            <w:position w:val="1"/>
                            <w:sz w:val="25"/>
                          </w:rPr>
                          <w:t>r</w:t>
                        </w:r>
                      </w:p>
                    </w:txbxContent>
                  </v:textbox>
                </v:shape>
                <v:shape id="文本框 97" o:spid="_x0000_s1026" o:spt="202" type="#_x0000_t202" style="position:absolute;left:5395;top:392;height:286;width:164;" filled="f" stroked="f" coordsize="21600,21600" o:gfxdata="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xxea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before="0" w:line="284" w:lineRule="exact"/>
                          <w:ind w:left="0" w:right="0" w:firstLine="0"/>
                          <w:jc w:val="left"/>
                          <w:rPr>
                            <w:rFonts w:ascii="Arial"/>
                            <w:sz w:val="25"/>
                          </w:rPr>
                        </w:pPr>
                        <w:r>
                          <w:rPr>
                            <w:rFonts w:ascii="Arial"/>
                            <w:color w:val="23201D"/>
                            <w:w w:val="103"/>
                            <w:sz w:val="25"/>
                          </w:rPr>
                          <w:t>h</w:t>
                        </w:r>
                      </w:p>
                    </w:txbxContent>
                  </v:textbox>
                </v:shape>
              </v:group>
            </w:pict>
          </mc:Fallback>
        </mc:AlternateContent>
      </w:r>
      <w:r>
        <w:rPr>
          <w:rFonts w:ascii="Arial"/>
          <w:color w:val="23201D"/>
          <w:w w:val="105"/>
        </w:rPr>
        <w:t>Ve</w:t>
      </w:r>
      <w:r>
        <w:rPr>
          <w:rFonts w:ascii="Arial"/>
          <w:color w:val="23201D"/>
          <w:w w:val="105"/>
        </w:rPr>
        <w:tab/>
      </w:r>
      <w:r>
        <w:rPr>
          <w:rFonts w:ascii="Arial"/>
          <w:color w:val="23201D"/>
          <w:spacing w:val="7"/>
          <w:w w:val="105"/>
        </w:rPr>
        <w:t>12.00 (12.43)</w:t>
      </w:r>
    </w:p>
    <w:p>
      <w:pPr>
        <w:pStyle w:val="6"/>
        <w:tabs>
          <w:tab w:val="left" w:pos="1776"/>
        </w:tabs>
        <w:spacing w:line="232" w:lineRule="exact"/>
        <w:ind w:left="1280"/>
        <w:rPr>
          <w:rFonts w:ascii="微软雅黑" w:hAnsi="微软雅黑"/>
        </w:rPr>
      </w:pPr>
      <w:r>
        <w:rPr>
          <w:rFonts w:ascii="微软雅黑" w:hAnsi="微软雅黑"/>
          <w:color w:val="23201D"/>
          <w:w w:val="105"/>
        </w:rPr>
        <w:t>α</w:t>
      </w:r>
      <w:r>
        <w:rPr>
          <w:rFonts w:ascii="微软雅黑" w:hAnsi="微软雅黑"/>
          <w:color w:val="23201D"/>
          <w:w w:val="105"/>
        </w:rPr>
        <w:tab/>
      </w:r>
      <w:r>
        <w:rPr>
          <w:rFonts w:ascii="Arial" w:hAnsi="Arial"/>
          <w:color w:val="23201D"/>
          <w:spacing w:val="3"/>
          <w:w w:val="105"/>
        </w:rPr>
        <w:t>88. 00 °</w:t>
      </w:r>
    </w:p>
    <w:p>
      <w:pPr>
        <w:tabs>
          <w:tab w:val="left" w:pos="1776"/>
        </w:tabs>
        <w:spacing w:before="0" w:line="184" w:lineRule="exact"/>
        <w:ind w:left="1280" w:right="0" w:firstLine="0"/>
        <w:jc w:val="left"/>
        <w:rPr>
          <w:rFonts w:ascii="Arial"/>
          <w:sz w:val="16"/>
        </w:rPr>
      </w:pPr>
      <w:r>
        <w:rPr>
          <w:rFonts w:ascii="微软雅黑"/>
          <w:color w:val="23201D"/>
          <w:w w:val="105"/>
          <w:sz w:val="13"/>
        </w:rPr>
        <w:t>r</w:t>
      </w:r>
      <w:r>
        <w:rPr>
          <w:rFonts w:ascii="微软雅黑"/>
          <w:color w:val="23201D"/>
          <w:w w:val="105"/>
          <w:sz w:val="13"/>
        </w:rPr>
        <w:tab/>
      </w:r>
      <w:r>
        <w:rPr>
          <w:rFonts w:ascii="Arial"/>
          <w:color w:val="23201D"/>
          <w:spacing w:val="6"/>
          <w:w w:val="105"/>
          <w:sz w:val="16"/>
        </w:rPr>
        <w:t>0.20 mm</w:t>
      </w:r>
    </w:p>
    <w:p>
      <w:pPr>
        <w:pStyle w:val="6"/>
        <w:tabs>
          <w:tab w:val="left" w:pos="1767"/>
        </w:tabs>
        <w:spacing w:line="211" w:lineRule="exact"/>
        <w:ind w:left="1280"/>
        <w:rPr>
          <w:rFonts w:ascii="Arial"/>
        </w:rPr>
      </w:pPr>
      <w:r>
        <w:rPr>
          <w:rFonts w:ascii="微软雅黑"/>
          <w:color w:val="23201D"/>
          <w:w w:val="105"/>
          <w:sz w:val="13"/>
        </w:rPr>
        <w:t>h</w:t>
      </w:r>
      <w:r>
        <w:rPr>
          <w:rFonts w:ascii="微软雅黑"/>
          <w:color w:val="23201D"/>
          <w:w w:val="105"/>
          <w:sz w:val="13"/>
        </w:rPr>
        <w:tab/>
      </w:r>
      <w:r>
        <w:rPr>
          <w:rFonts w:ascii="Arial"/>
          <w:color w:val="23201D"/>
          <w:spacing w:val="7"/>
          <w:w w:val="105"/>
        </w:rPr>
        <w:t>mm 95.00</w:t>
      </w:r>
    </w:p>
    <w:p>
      <w:pPr>
        <w:pStyle w:val="6"/>
        <w:rPr>
          <w:rFonts w:ascii="Arial"/>
          <w:sz w:val="20"/>
        </w:rPr>
      </w:pPr>
    </w:p>
    <w:p>
      <w:pPr>
        <w:pStyle w:val="6"/>
        <w:spacing w:before="11"/>
        <w:rPr>
          <w:rFonts w:ascii="Arial"/>
          <w:sz w:val="22"/>
        </w:rPr>
      </w:pPr>
    </w:p>
    <w:p>
      <w:pPr>
        <w:pStyle w:val="6"/>
        <w:tabs>
          <w:tab w:val="left" w:pos="3633"/>
        </w:tabs>
        <w:spacing w:before="85" w:line="376" w:lineRule="auto"/>
        <w:ind w:left="911" w:right="450"/>
      </w:pPr>
      <w:r>
        <w:drawing>
          <wp:anchor distT="0" distB="0" distL="0" distR="0" simplePos="0" relativeHeight="249981952" behindDoc="1" locked="0" layoutInCell="1" allowOverlap="1">
            <wp:simplePos x="0" y="0"/>
            <wp:positionH relativeFrom="page">
              <wp:posOffset>2247900</wp:posOffset>
            </wp:positionH>
            <wp:positionV relativeFrom="paragraph">
              <wp:posOffset>-44450</wp:posOffset>
            </wp:positionV>
            <wp:extent cx="314960" cy="161925"/>
            <wp:effectExtent l="0" t="0" r="0" b="0"/>
            <wp:wrapNone/>
            <wp:docPr id="13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56.jpeg"/>
                    <pic:cNvPicPr>
                      <a:picLocks noChangeAspect="1"/>
                    </pic:cNvPicPr>
                  </pic:nvPicPr>
                  <pic:blipFill>
                    <a:blip r:embed="rId72" cstate="print"/>
                    <a:stretch>
                      <a:fillRect/>
                    </a:stretch>
                  </pic:blipFill>
                  <pic:spPr>
                    <a:xfrm>
                      <a:off x="0" y="0"/>
                      <a:ext cx="315064" cy="161616"/>
                    </a:xfrm>
                    <a:prstGeom prst="rect">
                      <a:avLst/>
                    </a:prstGeom>
                  </pic:spPr>
                </pic:pic>
              </a:graphicData>
            </a:graphic>
          </wp:anchor>
        </w:drawing>
      </w:r>
      <w:r>
        <w:t>After 3. the input of the next model data, click</w:t>
      </w:r>
      <w:r>
        <w:tab/>
      </w:r>
      <w:r>
        <w:t>Next to the input field, according to their own requirements naming rules to name the mold, with a name to save the current lower mold (up to 40 lower mold information can be saved)</w:t>
      </w:r>
    </w:p>
    <w:p>
      <w:pPr>
        <w:pStyle w:val="6"/>
        <w:spacing w:before="19"/>
        <w:ind w:left="911"/>
      </w:pPr>
      <w:r>
        <w:t>After 4. completion of the above steps, the next model data will be automatically saved for subsequent use.</w:t>
      </w:r>
    </w:p>
    <w:p>
      <w:pPr>
        <w:pStyle w:val="6"/>
        <w:spacing w:before="1"/>
        <w:rPr>
          <w:sz w:val="25"/>
        </w:rPr>
      </w:pPr>
    </w:p>
    <w:p>
      <w:pPr>
        <w:pStyle w:val="6"/>
        <w:tabs>
          <w:tab w:val="left" w:pos="2630"/>
        </w:tabs>
        <w:ind w:left="911"/>
      </w:pPr>
      <w:r>
        <w:drawing>
          <wp:anchor distT="0" distB="0" distL="0" distR="0" simplePos="0" relativeHeight="249982976" behindDoc="1" locked="0" layoutInCell="1" allowOverlap="1">
            <wp:simplePos x="0" y="0"/>
            <wp:positionH relativeFrom="page">
              <wp:posOffset>1612265</wp:posOffset>
            </wp:positionH>
            <wp:positionV relativeFrom="paragraph">
              <wp:posOffset>-40640</wp:posOffset>
            </wp:positionV>
            <wp:extent cx="314960" cy="161925"/>
            <wp:effectExtent l="0" t="0" r="0" b="0"/>
            <wp:wrapNone/>
            <wp:docPr id="13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56.jpeg"/>
                    <pic:cNvPicPr>
                      <a:picLocks noChangeAspect="1"/>
                    </pic:cNvPicPr>
                  </pic:nvPicPr>
                  <pic:blipFill>
                    <a:blip r:embed="rId72" cstate="print"/>
                    <a:stretch>
                      <a:fillRect/>
                    </a:stretch>
                  </pic:blipFill>
                  <pic:spPr>
                    <a:xfrm>
                      <a:off x="0" y="0"/>
                      <a:ext cx="315064" cy="161616"/>
                    </a:xfrm>
                    <a:prstGeom prst="rect">
                      <a:avLst/>
                    </a:prstGeom>
                  </pic:spPr>
                </pic:pic>
              </a:graphicData>
            </a:graphic>
          </wp:anchor>
        </w:drawing>
      </w:r>
      <w:r>
        <w:t>5. click the next icon</w:t>
      </w:r>
      <w:r>
        <w:tab/>
      </w:r>
      <w:r>
        <w:rPr>
          <w:spacing w:val="-3"/>
          <w:w w:val="100"/>
        </w:rPr>
        <w:drawing>
          <wp:inline distT="0" distB="0" distL="0" distR="0">
            <wp:extent cx="165735" cy="154940"/>
            <wp:effectExtent l="0" t="0" r="0" b="0"/>
            <wp:docPr id="135"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47.jpeg"/>
                    <pic:cNvPicPr>
                      <a:picLocks noChangeAspect="1"/>
                    </pic:cNvPicPr>
                  </pic:nvPicPr>
                  <pic:blipFill>
                    <a:blip r:embed="rId63" cstate="print"/>
                    <a:stretch>
                      <a:fillRect/>
                    </a:stretch>
                  </pic:blipFill>
                  <pic:spPr>
                    <a:xfrm>
                      <a:off x="0" y="0"/>
                      <a:ext cx="166116" cy="155448"/>
                    </a:xfrm>
                    <a:prstGeom prst="rect">
                      <a:avLst/>
                    </a:prstGeom>
                  </pic:spPr>
                </pic:pic>
              </a:graphicData>
            </a:graphic>
          </wp:inline>
        </w:drawing>
      </w:r>
      <w:r>
        <w:rPr>
          <w:spacing w:val="-1"/>
          <w:w w:val="100"/>
        </w:rPr>
        <w:drawing>
          <wp:inline distT="0" distB="0" distL="0" distR="0">
            <wp:extent cx="172085" cy="158115"/>
            <wp:effectExtent l="0" t="0" r="0" b="0"/>
            <wp:docPr id="137"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48.jpeg"/>
                    <pic:cNvPicPr>
                      <a:picLocks noChangeAspect="1"/>
                    </pic:cNvPicPr>
                  </pic:nvPicPr>
                  <pic:blipFill>
                    <a:blip r:embed="rId64" cstate="print"/>
                    <a:stretch>
                      <a:fillRect/>
                    </a:stretch>
                  </pic:blipFill>
                  <pic:spPr>
                    <a:xfrm>
                      <a:off x="0" y="0"/>
                      <a:ext cx="172212" cy="158496"/>
                    </a:xfrm>
                    <a:prstGeom prst="rect">
                      <a:avLst/>
                    </a:prstGeom>
                  </pic:spPr>
                </pic:pic>
              </a:graphicData>
            </a:graphic>
          </wp:inline>
        </w:drawing>
      </w:r>
      <w:r>
        <w:t>then click or browse the saved mold.</w:t>
      </w:r>
    </w:p>
    <w:p>
      <w:pPr>
        <w:pStyle w:val="6"/>
        <w:spacing w:before="4"/>
        <w:rPr>
          <w:sz w:val="22"/>
        </w:rPr>
      </w:pPr>
    </w:p>
    <w:p>
      <w:pPr>
        <w:pStyle w:val="6"/>
        <w:ind w:left="911"/>
      </w:pPr>
      <w:r>
        <w:rPr>
          <w:spacing w:val="-3"/>
          <w:w w:val="100"/>
        </w:rPr>
        <w:drawing>
          <wp:inline distT="0" distB="0" distL="0" distR="0">
            <wp:extent cx="234315" cy="190500"/>
            <wp:effectExtent l="0" t="0" r="0" b="0"/>
            <wp:docPr id="139"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49.jpeg"/>
                    <pic:cNvPicPr>
                      <a:picLocks noChangeAspect="1"/>
                    </pic:cNvPicPr>
                  </pic:nvPicPr>
                  <pic:blipFill>
                    <a:blip r:embed="rId65" cstate="print"/>
                    <a:stretch>
                      <a:fillRect/>
                    </a:stretch>
                  </pic:blipFill>
                  <pic:spPr>
                    <a:xfrm>
                      <a:off x="0" y="0"/>
                      <a:ext cx="234695" cy="190500"/>
                    </a:xfrm>
                    <a:prstGeom prst="rect">
                      <a:avLst/>
                    </a:prstGeom>
                  </pic:spPr>
                </pic:pic>
              </a:graphicData>
            </a:graphic>
          </wp:inline>
        </w:drawing>
      </w:r>
      <w:r>
        <w:t>6. click on the icon and return to the programming page.</w:t>
      </w:r>
    </w:p>
    <w:p>
      <w:pPr>
        <w:spacing w:after="0"/>
        <w:sectPr>
          <w:headerReference r:id="rId12" w:type="default"/>
          <w:pgSz w:w="8340" w:h="11850"/>
          <w:pgMar w:top="600" w:right="200" w:bottom="580" w:left="420" w:header="405" w:footer="390" w:gutter="0"/>
        </w:sectPr>
      </w:pPr>
    </w:p>
    <w:p>
      <w:pPr>
        <w:pStyle w:val="2"/>
        <w:numPr>
          <w:ilvl w:val="0"/>
          <w:numId w:val="9"/>
        </w:numPr>
        <w:tabs>
          <w:tab w:val="left" w:pos="456"/>
        </w:tabs>
        <w:spacing w:before="160" w:after="0" w:line="240" w:lineRule="auto"/>
        <w:ind w:left="456" w:right="0" w:hanging="224"/>
        <w:jc w:val="left"/>
      </w:pPr>
      <w:bookmarkStart w:id="32" w:name="2应用举例"/>
      <w:bookmarkEnd w:id="32"/>
      <w:bookmarkStart w:id="33" w:name="2应用举例"/>
      <w:bookmarkEnd w:id="33"/>
      <w:r>
        <w:t>Examples of applications</w:t>
      </w:r>
    </w:p>
    <w:p>
      <w:pPr>
        <w:pStyle w:val="6"/>
        <w:spacing w:before="7"/>
        <w:rPr>
          <w:rFonts w:ascii="黑体"/>
          <w:sz w:val="29"/>
        </w:rPr>
      </w:pPr>
    </w:p>
    <w:p>
      <w:pPr>
        <w:pStyle w:val="6"/>
        <w:spacing w:line="374" w:lineRule="auto"/>
        <w:ind w:left="911" w:right="459"/>
      </w:pPr>
      <w:r>
        <w:t>This chapter combines panel and machine tool operation, and introduces how to process a workpiece that needs multiple bending with a concrete example.A schematic diagram of the position and direction of the X/Y axis is as follows:</w:t>
      </w:r>
    </w:p>
    <w:p>
      <w:pPr>
        <w:pStyle w:val="6"/>
        <w:spacing w:before="11"/>
        <w:rPr>
          <w:sz w:val="9"/>
        </w:rPr>
      </w:pPr>
      <w:r>
        <mc:AlternateContent>
          <mc:Choice Requires="wpg">
            <w:drawing>
              <wp:anchor distT="0" distB="0" distL="0" distR="0" simplePos="0" relativeHeight="251714560" behindDoc="1" locked="0" layoutInCell="1" allowOverlap="1">
                <wp:simplePos x="0" y="0"/>
                <wp:positionH relativeFrom="page">
                  <wp:posOffset>451485</wp:posOffset>
                </wp:positionH>
                <wp:positionV relativeFrom="paragraph">
                  <wp:posOffset>104775</wp:posOffset>
                </wp:positionV>
                <wp:extent cx="3186430" cy="2566035"/>
                <wp:effectExtent l="0" t="635" r="13970" b="5080"/>
                <wp:wrapTopAndBottom/>
                <wp:docPr id="564" name="组合 98"/>
                <wp:cNvGraphicFramePr/>
                <a:graphic xmlns:a="http://schemas.openxmlformats.org/drawingml/2006/main">
                  <a:graphicData uri="http://schemas.microsoft.com/office/word/2010/wordprocessingGroup">
                    <wpg:wgp>
                      <wpg:cNvGrpSpPr/>
                      <wpg:grpSpPr>
                        <a:xfrm>
                          <a:off x="0" y="0"/>
                          <a:ext cx="3186430" cy="2566035"/>
                          <a:chOff x="711" y="166"/>
                          <a:chExt cx="5018" cy="4041"/>
                        </a:xfrm>
                      </wpg:grpSpPr>
                      <wps:wsp>
                        <wps:cNvPr id="196" name="任意多边形 99"/>
                        <wps:cNvSpPr/>
                        <wps:spPr>
                          <a:xfrm>
                            <a:off x="3590" y="2282"/>
                            <a:ext cx="322" cy="38"/>
                          </a:xfrm>
                          <a:custGeom>
                            <a:avLst/>
                            <a:gdLst/>
                            <a:ahLst/>
                            <a:cxnLst/>
                            <a:pathLst>
                              <a:path w="322" h="38">
                                <a:moveTo>
                                  <a:pt x="322" y="38"/>
                                </a:moveTo>
                                <a:lnTo>
                                  <a:pt x="0" y="14"/>
                                </a:lnTo>
                                <a:lnTo>
                                  <a:pt x="29" y="5"/>
                                </a:lnTo>
                                <a:lnTo>
                                  <a:pt x="322" y="0"/>
                                </a:lnTo>
                                <a:lnTo>
                                  <a:pt x="322" y="38"/>
                                </a:lnTo>
                                <a:close/>
                              </a:path>
                            </a:pathLst>
                          </a:custGeom>
                          <a:solidFill>
                            <a:srgbClr val="838281"/>
                          </a:solidFill>
                          <a:ln>
                            <a:noFill/>
                          </a:ln>
                        </wps:spPr>
                        <wps:bodyPr upright="1"/>
                      </wps:wsp>
                      <wps:wsp>
                        <wps:cNvPr id="197" name="任意多边形 100"/>
                        <wps:cNvSpPr/>
                        <wps:spPr>
                          <a:xfrm>
                            <a:off x="3548" y="2284"/>
                            <a:ext cx="365" cy="65"/>
                          </a:xfrm>
                          <a:custGeom>
                            <a:avLst/>
                            <a:gdLst/>
                            <a:ahLst/>
                            <a:cxnLst/>
                            <a:pathLst>
                              <a:path w="365" h="65">
                                <a:moveTo>
                                  <a:pt x="365" y="64"/>
                                </a:moveTo>
                                <a:lnTo>
                                  <a:pt x="0" y="37"/>
                                </a:lnTo>
                                <a:lnTo>
                                  <a:pt x="24" y="18"/>
                                </a:lnTo>
                                <a:lnTo>
                                  <a:pt x="72" y="3"/>
                                </a:lnTo>
                                <a:lnTo>
                                  <a:pt x="254" y="0"/>
                                </a:lnTo>
                                <a:lnTo>
                                  <a:pt x="365" y="8"/>
                                </a:lnTo>
                                <a:lnTo>
                                  <a:pt x="365" y="64"/>
                                </a:lnTo>
                                <a:close/>
                              </a:path>
                            </a:pathLst>
                          </a:custGeom>
                          <a:solidFill>
                            <a:srgbClr val="858483"/>
                          </a:solidFill>
                          <a:ln>
                            <a:noFill/>
                          </a:ln>
                        </wps:spPr>
                        <wps:bodyPr upright="1"/>
                      </wps:wsp>
                      <wps:wsp>
                        <wps:cNvPr id="198" name="任意多边形 101"/>
                        <wps:cNvSpPr/>
                        <wps:spPr>
                          <a:xfrm>
                            <a:off x="2624" y="2282"/>
                            <a:ext cx="1289" cy="95"/>
                          </a:xfrm>
                          <a:custGeom>
                            <a:avLst/>
                            <a:gdLst/>
                            <a:ahLst/>
                            <a:cxnLst/>
                            <a:pathLst>
                              <a:path w="1289" h="95">
                                <a:moveTo>
                                  <a:pt x="222" y="16"/>
                                </a:moveTo>
                                <a:lnTo>
                                  <a:pt x="0" y="0"/>
                                </a:lnTo>
                                <a:lnTo>
                                  <a:pt x="158" y="0"/>
                                </a:lnTo>
                                <a:lnTo>
                                  <a:pt x="214" y="11"/>
                                </a:lnTo>
                                <a:lnTo>
                                  <a:pt x="222" y="16"/>
                                </a:lnTo>
                                <a:close/>
                                <a:moveTo>
                                  <a:pt x="1288" y="94"/>
                                </a:moveTo>
                                <a:lnTo>
                                  <a:pt x="893" y="65"/>
                                </a:lnTo>
                                <a:lnTo>
                                  <a:pt x="899" y="58"/>
                                </a:lnTo>
                                <a:lnTo>
                                  <a:pt x="947" y="20"/>
                                </a:lnTo>
                                <a:lnTo>
                                  <a:pt x="966" y="14"/>
                                </a:lnTo>
                                <a:lnTo>
                                  <a:pt x="1288" y="38"/>
                                </a:lnTo>
                                <a:lnTo>
                                  <a:pt x="1288" y="94"/>
                                </a:lnTo>
                                <a:close/>
                              </a:path>
                            </a:pathLst>
                          </a:custGeom>
                          <a:solidFill>
                            <a:srgbClr val="868585"/>
                          </a:solidFill>
                          <a:ln>
                            <a:noFill/>
                          </a:ln>
                        </wps:spPr>
                        <wps:bodyPr upright="1"/>
                      </wps:wsp>
                      <wps:wsp>
                        <wps:cNvPr id="199" name="任意多边形 102"/>
                        <wps:cNvSpPr/>
                        <wps:spPr>
                          <a:xfrm>
                            <a:off x="2515" y="2282"/>
                            <a:ext cx="1398" cy="122"/>
                          </a:xfrm>
                          <a:custGeom>
                            <a:avLst/>
                            <a:gdLst/>
                            <a:ahLst/>
                            <a:cxnLst/>
                            <a:pathLst>
                              <a:path w="1398" h="122">
                                <a:moveTo>
                                  <a:pt x="379" y="48"/>
                                </a:moveTo>
                                <a:lnTo>
                                  <a:pt x="0" y="20"/>
                                </a:lnTo>
                                <a:lnTo>
                                  <a:pt x="0" y="0"/>
                                </a:lnTo>
                                <a:lnTo>
                                  <a:pt x="267" y="0"/>
                                </a:lnTo>
                                <a:lnTo>
                                  <a:pt x="323" y="11"/>
                                </a:lnTo>
                                <a:lnTo>
                                  <a:pt x="374" y="43"/>
                                </a:lnTo>
                                <a:lnTo>
                                  <a:pt x="379" y="48"/>
                                </a:lnTo>
                                <a:close/>
                                <a:moveTo>
                                  <a:pt x="1397" y="122"/>
                                </a:moveTo>
                                <a:lnTo>
                                  <a:pt x="979" y="91"/>
                                </a:lnTo>
                                <a:lnTo>
                                  <a:pt x="1008" y="58"/>
                                </a:lnTo>
                                <a:lnTo>
                                  <a:pt x="1032" y="39"/>
                                </a:lnTo>
                                <a:lnTo>
                                  <a:pt x="1397" y="66"/>
                                </a:lnTo>
                                <a:lnTo>
                                  <a:pt x="1397" y="122"/>
                                </a:lnTo>
                                <a:close/>
                              </a:path>
                            </a:pathLst>
                          </a:custGeom>
                          <a:solidFill>
                            <a:srgbClr val="888786"/>
                          </a:solidFill>
                          <a:ln>
                            <a:noFill/>
                          </a:ln>
                        </wps:spPr>
                        <wps:bodyPr upright="1"/>
                      </wps:wsp>
                      <wps:wsp>
                        <wps:cNvPr id="200" name="任意多边形 103"/>
                        <wps:cNvSpPr/>
                        <wps:spPr>
                          <a:xfrm>
                            <a:off x="2515" y="2282"/>
                            <a:ext cx="1398" cy="150"/>
                          </a:xfrm>
                          <a:custGeom>
                            <a:avLst/>
                            <a:gdLst/>
                            <a:ahLst/>
                            <a:cxnLst/>
                            <a:pathLst>
                              <a:path w="1398" h="150">
                                <a:moveTo>
                                  <a:pt x="408" y="78"/>
                                </a:moveTo>
                                <a:lnTo>
                                  <a:pt x="0" y="48"/>
                                </a:lnTo>
                                <a:lnTo>
                                  <a:pt x="0" y="0"/>
                                </a:lnTo>
                                <a:lnTo>
                                  <a:pt x="109" y="0"/>
                                </a:lnTo>
                                <a:lnTo>
                                  <a:pt x="331" y="16"/>
                                </a:lnTo>
                                <a:lnTo>
                                  <a:pt x="374" y="43"/>
                                </a:lnTo>
                                <a:lnTo>
                                  <a:pt x="408" y="78"/>
                                </a:lnTo>
                                <a:close/>
                                <a:moveTo>
                                  <a:pt x="1397" y="150"/>
                                </a:moveTo>
                                <a:lnTo>
                                  <a:pt x="958" y="118"/>
                                </a:lnTo>
                                <a:lnTo>
                                  <a:pt x="965" y="108"/>
                                </a:lnTo>
                                <a:lnTo>
                                  <a:pt x="1002" y="65"/>
                                </a:lnTo>
                                <a:lnTo>
                                  <a:pt x="1397" y="94"/>
                                </a:lnTo>
                                <a:lnTo>
                                  <a:pt x="1397" y="150"/>
                                </a:lnTo>
                                <a:close/>
                              </a:path>
                            </a:pathLst>
                          </a:custGeom>
                          <a:solidFill>
                            <a:srgbClr val="8A8988"/>
                          </a:solidFill>
                          <a:ln>
                            <a:noFill/>
                          </a:ln>
                        </wps:spPr>
                        <wps:bodyPr upright="1"/>
                      </wps:wsp>
                      <wps:wsp>
                        <wps:cNvPr id="201" name="任意多边形 104"/>
                        <wps:cNvSpPr/>
                        <wps:spPr>
                          <a:xfrm>
                            <a:off x="2515" y="2303"/>
                            <a:ext cx="1398" cy="158"/>
                          </a:xfrm>
                          <a:custGeom>
                            <a:avLst/>
                            <a:gdLst/>
                            <a:ahLst/>
                            <a:cxnLst/>
                            <a:pathLst>
                              <a:path w="1398" h="158">
                                <a:moveTo>
                                  <a:pt x="433" y="88"/>
                                </a:moveTo>
                                <a:lnTo>
                                  <a:pt x="0" y="56"/>
                                </a:lnTo>
                                <a:lnTo>
                                  <a:pt x="0" y="0"/>
                                </a:lnTo>
                                <a:lnTo>
                                  <a:pt x="379" y="28"/>
                                </a:lnTo>
                                <a:lnTo>
                                  <a:pt x="420" y="69"/>
                                </a:lnTo>
                                <a:lnTo>
                                  <a:pt x="433" y="88"/>
                                </a:lnTo>
                                <a:close/>
                                <a:moveTo>
                                  <a:pt x="1397" y="158"/>
                                </a:moveTo>
                                <a:lnTo>
                                  <a:pt x="939" y="125"/>
                                </a:lnTo>
                                <a:lnTo>
                                  <a:pt x="965" y="88"/>
                                </a:lnTo>
                                <a:lnTo>
                                  <a:pt x="979" y="71"/>
                                </a:lnTo>
                                <a:lnTo>
                                  <a:pt x="1397" y="102"/>
                                </a:lnTo>
                                <a:lnTo>
                                  <a:pt x="1397" y="158"/>
                                </a:lnTo>
                                <a:close/>
                              </a:path>
                            </a:pathLst>
                          </a:custGeom>
                          <a:solidFill>
                            <a:srgbClr val="8D8A8A"/>
                          </a:solidFill>
                          <a:ln>
                            <a:noFill/>
                          </a:ln>
                        </wps:spPr>
                        <wps:bodyPr upright="1"/>
                      </wps:wsp>
                      <wps:wsp>
                        <wps:cNvPr id="202" name="任意多边形 105"/>
                        <wps:cNvSpPr/>
                        <wps:spPr>
                          <a:xfrm>
                            <a:off x="2515" y="2331"/>
                            <a:ext cx="1398" cy="158"/>
                          </a:xfrm>
                          <a:custGeom>
                            <a:avLst/>
                            <a:gdLst/>
                            <a:ahLst/>
                            <a:cxnLst/>
                            <a:pathLst>
                              <a:path w="1398" h="158">
                                <a:moveTo>
                                  <a:pt x="454" y="89"/>
                                </a:moveTo>
                                <a:lnTo>
                                  <a:pt x="0" y="56"/>
                                </a:lnTo>
                                <a:lnTo>
                                  <a:pt x="0" y="0"/>
                                </a:lnTo>
                                <a:lnTo>
                                  <a:pt x="408" y="30"/>
                                </a:lnTo>
                                <a:lnTo>
                                  <a:pt x="420" y="41"/>
                                </a:lnTo>
                                <a:lnTo>
                                  <a:pt x="454" y="89"/>
                                </a:lnTo>
                                <a:close/>
                                <a:moveTo>
                                  <a:pt x="1397" y="158"/>
                                </a:moveTo>
                                <a:lnTo>
                                  <a:pt x="922" y="123"/>
                                </a:lnTo>
                                <a:lnTo>
                                  <a:pt x="930" y="110"/>
                                </a:lnTo>
                                <a:lnTo>
                                  <a:pt x="958" y="70"/>
                                </a:lnTo>
                                <a:lnTo>
                                  <a:pt x="1397" y="102"/>
                                </a:lnTo>
                                <a:lnTo>
                                  <a:pt x="1397" y="158"/>
                                </a:lnTo>
                                <a:close/>
                              </a:path>
                            </a:pathLst>
                          </a:custGeom>
                          <a:solidFill>
                            <a:srgbClr val="8F8E8D"/>
                          </a:solidFill>
                          <a:ln>
                            <a:noFill/>
                          </a:ln>
                        </wps:spPr>
                        <wps:bodyPr upright="1"/>
                      </wps:wsp>
                      <wps:wsp>
                        <wps:cNvPr id="203" name="任意多边形 106"/>
                        <wps:cNvSpPr/>
                        <wps:spPr>
                          <a:xfrm>
                            <a:off x="2515" y="2359"/>
                            <a:ext cx="1398" cy="158"/>
                          </a:xfrm>
                          <a:custGeom>
                            <a:avLst/>
                            <a:gdLst/>
                            <a:ahLst/>
                            <a:cxnLst/>
                            <a:pathLst>
                              <a:path w="1398" h="158">
                                <a:moveTo>
                                  <a:pt x="471" y="90"/>
                                </a:moveTo>
                                <a:lnTo>
                                  <a:pt x="0" y="56"/>
                                </a:lnTo>
                                <a:lnTo>
                                  <a:pt x="0" y="0"/>
                                </a:lnTo>
                                <a:lnTo>
                                  <a:pt x="433" y="32"/>
                                </a:lnTo>
                                <a:lnTo>
                                  <a:pt x="461" y="71"/>
                                </a:lnTo>
                                <a:lnTo>
                                  <a:pt x="471" y="90"/>
                                </a:lnTo>
                                <a:close/>
                                <a:moveTo>
                                  <a:pt x="1397" y="158"/>
                                </a:moveTo>
                                <a:lnTo>
                                  <a:pt x="908" y="122"/>
                                </a:lnTo>
                                <a:lnTo>
                                  <a:pt x="930" y="82"/>
                                </a:lnTo>
                                <a:lnTo>
                                  <a:pt x="939" y="69"/>
                                </a:lnTo>
                                <a:lnTo>
                                  <a:pt x="1397" y="102"/>
                                </a:lnTo>
                                <a:lnTo>
                                  <a:pt x="1397" y="158"/>
                                </a:lnTo>
                                <a:close/>
                              </a:path>
                            </a:pathLst>
                          </a:custGeom>
                          <a:solidFill>
                            <a:srgbClr val="908F8E"/>
                          </a:solidFill>
                          <a:ln>
                            <a:noFill/>
                          </a:ln>
                        </wps:spPr>
                        <wps:bodyPr upright="1"/>
                      </wps:wsp>
                      <wps:wsp>
                        <wps:cNvPr id="204" name="任意多边形 107"/>
                        <wps:cNvSpPr/>
                        <wps:spPr>
                          <a:xfrm>
                            <a:off x="2515" y="2386"/>
                            <a:ext cx="1398" cy="158"/>
                          </a:xfrm>
                          <a:custGeom>
                            <a:avLst/>
                            <a:gdLst/>
                            <a:ahLst/>
                            <a:cxnLst/>
                            <a:pathLst>
                              <a:path w="1398" h="158">
                                <a:moveTo>
                                  <a:pt x="487" y="91"/>
                                </a:moveTo>
                                <a:lnTo>
                                  <a:pt x="0" y="56"/>
                                </a:lnTo>
                                <a:lnTo>
                                  <a:pt x="0" y="0"/>
                                </a:lnTo>
                                <a:lnTo>
                                  <a:pt x="454" y="33"/>
                                </a:lnTo>
                                <a:lnTo>
                                  <a:pt x="461" y="43"/>
                                </a:lnTo>
                                <a:lnTo>
                                  <a:pt x="487" y="91"/>
                                </a:lnTo>
                                <a:close/>
                                <a:moveTo>
                                  <a:pt x="1397" y="158"/>
                                </a:moveTo>
                                <a:lnTo>
                                  <a:pt x="893" y="121"/>
                                </a:lnTo>
                                <a:lnTo>
                                  <a:pt x="922" y="67"/>
                                </a:lnTo>
                                <a:lnTo>
                                  <a:pt x="1397" y="102"/>
                                </a:lnTo>
                                <a:lnTo>
                                  <a:pt x="1397" y="158"/>
                                </a:lnTo>
                                <a:close/>
                              </a:path>
                            </a:pathLst>
                          </a:custGeom>
                          <a:solidFill>
                            <a:srgbClr val="929190"/>
                          </a:solidFill>
                          <a:ln>
                            <a:noFill/>
                          </a:ln>
                        </wps:spPr>
                        <wps:bodyPr upright="1"/>
                      </wps:wsp>
                      <wps:wsp>
                        <wps:cNvPr id="205" name="任意多边形 108"/>
                        <wps:cNvSpPr/>
                        <wps:spPr>
                          <a:xfrm>
                            <a:off x="2515" y="2414"/>
                            <a:ext cx="1398" cy="158"/>
                          </a:xfrm>
                          <a:custGeom>
                            <a:avLst/>
                            <a:gdLst/>
                            <a:ahLst/>
                            <a:cxnLst/>
                            <a:pathLst>
                              <a:path w="1398" h="158">
                                <a:moveTo>
                                  <a:pt x="503" y="93"/>
                                </a:moveTo>
                                <a:lnTo>
                                  <a:pt x="0" y="56"/>
                                </a:lnTo>
                                <a:lnTo>
                                  <a:pt x="0" y="0"/>
                                </a:lnTo>
                                <a:lnTo>
                                  <a:pt x="471" y="34"/>
                                </a:lnTo>
                                <a:lnTo>
                                  <a:pt x="503" y="93"/>
                                </a:lnTo>
                                <a:close/>
                                <a:moveTo>
                                  <a:pt x="1397" y="158"/>
                                </a:moveTo>
                                <a:lnTo>
                                  <a:pt x="878" y="120"/>
                                </a:lnTo>
                                <a:lnTo>
                                  <a:pt x="908" y="66"/>
                                </a:lnTo>
                                <a:lnTo>
                                  <a:pt x="1397" y="102"/>
                                </a:lnTo>
                                <a:lnTo>
                                  <a:pt x="1397" y="158"/>
                                </a:lnTo>
                                <a:close/>
                              </a:path>
                            </a:pathLst>
                          </a:custGeom>
                          <a:solidFill>
                            <a:srgbClr val="939292"/>
                          </a:solidFill>
                          <a:ln>
                            <a:noFill/>
                          </a:ln>
                        </wps:spPr>
                        <wps:bodyPr upright="1"/>
                      </wps:wsp>
                      <wps:wsp>
                        <wps:cNvPr id="206" name="任意多边形 109"/>
                        <wps:cNvSpPr/>
                        <wps:spPr>
                          <a:xfrm>
                            <a:off x="2515" y="2443"/>
                            <a:ext cx="1398" cy="158"/>
                          </a:xfrm>
                          <a:custGeom>
                            <a:avLst/>
                            <a:gdLst/>
                            <a:ahLst/>
                            <a:cxnLst/>
                            <a:pathLst>
                              <a:path w="1398" h="158">
                                <a:moveTo>
                                  <a:pt x="519" y="94"/>
                                </a:moveTo>
                                <a:lnTo>
                                  <a:pt x="0" y="56"/>
                                </a:lnTo>
                                <a:lnTo>
                                  <a:pt x="0" y="0"/>
                                </a:lnTo>
                                <a:lnTo>
                                  <a:pt x="487" y="35"/>
                                </a:lnTo>
                                <a:lnTo>
                                  <a:pt x="519" y="94"/>
                                </a:lnTo>
                                <a:close/>
                                <a:moveTo>
                                  <a:pt x="1397" y="158"/>
                                </a:moveTo>
                                <a:lnTo>
                                  <a:pt x="863" y="119"/>
                                </a:lnTo>
                                <a:lnTo>
                                  <a:pt x="893" y="65"/>
                                </a:lnTo>
                                <a:lnTo>
                                  <a:pt x="1397" y="102"/>
                                </a:lnTo>
                                <a:lnTo>
                                  <a:pt x="1397" y="158"/>
                                </a:lnTo>
                                <a:close/>
                              </a:path>
                            </a:pathLst>
                          </a:custGeom>
                          <a:solidFill>
                            <a:srgbClr val="959493"/>
                          </a:solidFill>
                          <a:ln>
                            <a:noFill/>
                          </a:ln>
                        </wps:spPr>
                        <wps:bodyPr upright="1"/>
                      </wps:wsp>
                      <wps:wsp>
                        <wps:cNvPr id="207" name="任意多边形 110"/>
                        <wps:cNvSpPr/>
                        <wps:spPr>
                          <a:xfrm>
                            <a:off x="2515" y="2471"/>
                            <a:ext cx="1398" cy="158"/>
                          </a:xfrm>
                          <a:custGeom>
                            <a:avLst/>
                            <a:gdLst/>
                            <a:ahLst/>
                            <a:cxnLst/>
                            <a:pathLst>
                              <a:path w="1398" h="158">
                                <a:moveTo>
                                  <a:pt x="535" y="95"/>
                                </a:moveTo>
                                <a:lnTo>
                                  <a:pt x="0" y="56"/>
                                </a:lnTo>
                                <a:lnTo>
                                  <a:pt x="0" y="0"/>
                                </a:lnTo>
                                <a:lnTo>
                                  <a:pt x="503" y="37"/>
                                </a:lnTo>
                                <a:lnTo>
                                  <a:pt x="535" y="95"/>
                                </a:lnTo>
                                <a:close/>
                                <a:moveTo>
                                  <a:pt x="1397" y="158"/>
                                </a:moveTo>
                                <a:lnTo>
                                  <a:pt x="849" y="118"/>
                                </a:lnTo>
                                <a:lnTo>
                                  <a:pt x="878" y="64"/>
                                </a:lnTo>
                                <a:lnTo>
                                  <a:pt x="1397" y="102"/>
                                </a:lnTo>
                                <a:lnTo>
                                  <a:pt x="1397" y="158"/>
                                </a:lnTo>
                                <a:close/>
                              </a:path>
                            </a:pathLst>
                          </a:custGeom>
                          <a:solidFill>
                            <a:srgbClr val="979696"/>
                          </a:solidFill>
                          <a:ln>
                            <a:noFill/>
                          </a:ln>
                        </wps:spPr>
                        <wps:bodyPr upright="1"/>
                      </wps:wsp>
                      <wps:wsp>
                        <wps:cNvPr id="208" name="任意多边形 111"/>
                        <wps:cNvSpPr/>
                        <wps:spPr>
                          <a:xfrm>
                            <a:off x="2515" y="2498"/>
                            <a:ext cx="1398" cy="158"/>
                          </a:xfrm>
                          <a:custGeom>
                            <a:avLst/>
                            <a:gdLst/>
                            <a:ahLst/>
                            <a:cxnLst/>
                            <a:pathLst>
                              <a:path w="1398" h="158">
                                <a:moveTo>
                                  <a:pt x="551" y="96"/>
                                </a:moveTo>
                                <a:lnTo>
                                  <a:pt x="0" y="56"/>
                                </a:lnTo>
                                <a:lnTo>
                                  <a:pt x="0" y="0"/>
                                </a:lnTo>
                                <a:lnTo>
                                  <a:pt x="519" y="38"/>
                                </a:lnTo>
                                <a:lnTo>
                                  <a:pt x="551" y="96"/>
                                </a:lnTo>
                                <a:close/>
                                <a:moveTo>
                                  <a:pt x="1397" y="158"/>
                                </a:moveTo>
                                <a:lnTo>
                                  <a:pt x="834" y="117"/>
                                </a:lnTo>
                                <a:lnTo>
                                  <a:pt x="863" y="63"/>
                                </a:lnTo>
                                <a:lnTo>
                                  <a:pt x="1397" y="102"/>
                                </a:lnTo>
                                <a:lnTo>
                                  <a:pt x="1397" y="158"/>
                                </a:lnTo>
                                <a:close/>
                              </a:path>
                            </a:pathLst>
                          </a:custGeom>
                          <a:solidFill>
                            <a:srgbClr val="9A9997"/>
                          </a:solidFill>
                          <a:ln>
                            <a:noFill/>
                          </a:ln>
                        </wps:spPr>
                        <wps:bodyPr upright="1"/>
                      </wps:wsp>
                      <wps:wsp>
                        <wps:cNvPr id="209" name="任意多边形 112"/>
                        <wps:cNvSpPr/>
                        <wps:spPr>
                          <a:xfrm>
                            <a:off x="2515" y="2526"/>
                            <a:ext cx="1398" cy="158"/>
                          </a:xfrm>
                          <a:custGeom>
                            <a:avLst/>
                            <a:gdLst/>
                            <a:ahLst/>
                            <a:cxnLst/>
                            <a:pathLst>
                              <a:path w="1398" h="158">
                                <a:moveTo>
                                  <a:pt x="567" y="97"/>
                                </a:moveTo>
                                <a:lnTo>
                                  <a:pt x="0" y="56"/>
                                </a:lnTo>
                                <a:lnTo>
                                  <a:pt x="0" y="0"/>
                                </a:lnTo>
                                <a:lnTo>
                                  <a:pt x="535" y="39"/>
                                </a:lnTo>
                                <a:lnTo>
                                  <a:pt x="567" y="97"/>
                                </a:lnTo>
                                <a:close/>
                                <a:moveTo>
                                  <a:pt x="1397" y="158"/>
                                </a:moveTo>
                                <a:lnTo>
                                  <a:pt x="819" y="116"/>
                                </a:lnTo>
                                <a:lnTo>
                                  <a:pt x="849" y="62"/>
                                </a:lnTo>
                                <a:lnTo>
                                  <a:pt x="1397" y="102"/>
                                </a:lnTo>
                                <a:lnTo>
                                  <a:pt x="1397" y="158"/>
                                </a:lnTo>
                                <a:close/>
                              </a:path>
                            </a:pathLst>
                          </a:custGeom>
                          <a:solidFill>
                            <a:srgbClr val="9C9B9B"/>
                          </a:solidFill>
                          <a:ln>
                            <a:noFill/>
                          </a:ln>
                        </wps:spPr>
                        <wps:bodyPr upright="1"/>
                      </wps:wsp>
                      <wps:wsp>
                        <wps:cNvPr id="210" name="任意多边形 113"/>
                        <wps:cNvSpPr/>
                        <wps:spPr>
                          <a:xfrm>
                            <a:off x="2515" y="2554"/>
                            <a:ext cx="1398" cy="158"/>
                          </a:xfrm>
                          <a:custGeom>
                            <a:avLst/>
                            <a:gdLst/>
                            <a:ahLst/>
                            <a:cxnLst/>
                            <a:pathLst>
                              <a:path w="1398" h="158">
                                <a:moveTo>
                                  <a:pt x="583" y="99"/>
                                </a:moveTo>
                                <a:lnTo>
                                  <a:pt x="0" y="56"/>
                                </a:lnTo>
                                <a:lnTo>
                                  <a:pt x="0" y="0"/>
                                </a:lnTo>
                                <a:lnTo>
                                  <a:pt x="551" y="40"/>
                                </a:lnTo>
                                <a:lnTo>
                                  <a:pt x="583" y="99"/>
                                </a:lnTo>
                                <a:close/>
                                <a:moveTo>
                                  <a:pt x="1397" y="158"/>
                                </a:moveTo>
                                <a:lnTo>
                                  <a:pt x="804" y="115"/>
                                </a:lnTo>
                                <a:lnTo>
                                  <a:pt x="834" y="61"/>
                                </a:lnTo>
                                <a:lnTo>
                                  <a:pt x="1397" y="102"/>
                                </a:lnTo>
                                <a:lnTo>
                                  <a:pt x="1397" y="158"/>
                                </a:lnTo>
                                <a:close/>
                              </a:path>
                            </a:pathLst>
                          </a:custGeom>
                          <a:solidFill>
                            <a:srgbClr val="9F9E9D"/>
                          </a:solidFill>
                          <a:ln>
                            <a:noFill/>
                          </a:ln>
                        </wps:spPr>
                        <wps:bodyPr upright="1"/>
                      </wps:wsp>
                      <wps:wsp>
                        <wps:cNvPr id="211" name="任意多边形 114"/>
                        <wps:cNvSpPr/>
                        <wps:spPr>
                          <a:xfrm>
                            <a:off x="2515" y="2582"/>
                            <a:ext cx="1398" cy="158"/>
                          </a:xfrm>
                          <a:custGeom>
                            <a:avLst/>
                            <a:gdLst/>
                            <a:ahLst/>
                            <a:cxnLst/>
                            <a:pathLst>
                              <a:path w="1398" h="158">
                                <a:moveTo>
                                  <a:pt x="599" y="99"/>
                                </a:moveTo>
                                <a:lnTo>
                                  <a:pt x="0" y="56"/>
                                </a:lnTo>
                                <a:lnTo>
                                  <a:pt x="0" y="0"/>
                                </a:lnTo>
                                <a:lnTo>
                                  <a:pt x="567" y="41"/>
                                </a:lnTo>
                                <a:lnTo>
                                  <a:pt x="599" y="99"/>
                                </a:lnTo>
                                <a:close/>
                                <a:moveTo>
                                  <a:pt x="1397" y="157"/>
                                </a:moveTo>
                                <a:lnTo>
                                  <a:pt x="790" y="113"/>
                                </a:lnTo>
                                <a:lnTo>
                                  <a:pt x="819" y="60"/>
                                </a:lnTo>
                                <a:lnTo>
                                  <a:pt x="1397" y="102"/>
                                </a:lnTo>
                                <a:lnTo>
                                  <a:pt x="1397" y="157"/>
                                </a:lnTo>
                                <a:close/>
                              </a:path>
                            </a:pathLst>
                          </a:custGeom>
                          <a:solidFill>
                            <a:srgbClr val="9F9F9F"/>
                          </a:solidFill>
                          <a:ln>
                            <a:noFill/>
                          </a:ln>
                        </wps:spPr>
                        <wps:bodyPr upright="1"/>
                      </wps:wsp>
                      <wps:wsp>
                        <wps:cNvPr id="212" name="任意多边形 115"/>
                        <wps:cNvSpPr/>
                        <wps:spPr>
                          <a:xfrm>
                            <a:off x="2515" y="2611"/>
                            <a:ext cx="1398" cy="158"/>
                          </a:xfrm>
                          <a:custGeom>
                            <a:avLst/>
                            <a:gdLst/>
                            <a:ahLst/>
                            <a:cxnLst/>
                            <a:pathLst>
                              <a:path w="1398" h="158">
                                <a:moveTo>
                                  <a:pt x="615" y="101"/>
                                </a:moveTo>
                                <a:lnTo>
                                  <a:pt x="0" y="56"/>
                                </a:lnTo>
                                <a:lnTo>
                                  <a:pt x="0" y="0"/>
                                </a:lnTo>
                                <a:lnTo>
                                  <a:pt x="583" y="43"/>
                                </a:lnTo>
                                <a:lnTo>
                                  <a:pt x="615" y="101"/>
                                </a:lnTo>
                                <a:close/>
                                <a:moveTo>
                                  <a:pt x="1397" y="158"/>
                                </a:moveTo>
                                <a:lnTo>
                                  <a:pt x="775" y="112"/>
                                </a:lnTo>
                                <a:lnTo>
                                  <a:pt x="804" y="59"/>
                                </a:lnTo>
                                <a:lnTo>
                                  <a:pt x="1397" y="102"/>
                                </a:lnTo>
                                <a:lnTo>
                                  <a:pt x="1397" y="158"/>
                                </a:lnTo>
                                <a:close/>
                              </a:path>
                            </a:pathLst>
                          </a:custGeom>
                          <a:solidFill>
                            <a:srgbClr val="A1A1A0"/>
                          </a:solidFill>
                          <a:ln>
                            <a:noFill/>
                          </a:ln>
                        </wps:spPr>
                        <wps:bodyPr upright="1"/>
                      </wps:wsp>
                      <wps:wsp>
                        <wps:cNvPr id="213" name="任意多边形 116"/>
                        <wps:cNvSpPr/>
                        <wps:spPr>
                          <a:xfrm>
                            <a:off x="2515" y="2638"/>
                            <a:ext cx="1398" cy="158"/>
                          </a:xfrm>
                          <a:custGeom>
                            <a:avLst/>
                            <a:gdLst/>
                            <a:ahLst/>
                            <a:cxnLst/>
                            <a:pathLst>
                              <a:path w="1398" h="158">
                                <a:moveTo>
                                  <a:pt x="631" y="102"/>
                                </a:moveTo>
                                <a:lnTo>
                                  <a:pt x="0" y="56"/>
                                </a:lnTo>
                                <a:lnTo>
                                  <a:pt x="0" y="0"/>
                                </a:lnTo>
                                <a:lnTo>
                                  <a:pt x="599" y="43"/>
                                </a:lnTo>
                                <a:lnTo>
                                  <a:pt x="631" y="102"/>
                                </a:lnTo>
                                <a:close/>
                                <a:moveTo>
                                  <a:pt x="1397" y="158"/>
                                </a:moveTo>
                                <a:lnTo>
                                  <a:pt x="760" y="111"/>
                                </a:lnTo>
                                <a:lnTo>
                                  <a:pt x="790" y="57"/>
                                </a:lnTo>
                                <a:lnTo>
                                  <a:pt x="1397" y="101"/>
                                </a:lnTo>
                                <a:lnTo>
                                  <a:pt x="1397" y="158"/>
                                </a:lnTo>
                                <a:close/>
                              </a:path>
                            </a:pathLst>
                          </a:custGeom>
                          <a:solidFill>
                            <a:srgbClr val="A4A3A3"/>
                          </a:solidFill>
                          <a:ln>
                            <a:noFill/>
                          </a:ln>
                        </wps:spPr>
                        <wps:bodyPr upright="1"/>
                      </wps:wsp>
                      <wps:wsp>
                        <wps:cNvPr id="214" name="任意多边形 117"/>
                        <wps:cNvSpPr/>
                        <wps:spPr>
                          <a:xfrm>
                            <a:off x="2515" y="2666"/>
                            <a:ext cx="1398" cy="158"/>
                          </a:xfrm>
                          <a:custGeom>
                            <a:avLst/>
                            <a:gdLst/>
                            <a:ahLst/>
                            <a:cxnLst/>
                            <a:pathLst>
                              <a:path w="1398" h="158">
                                <a:moveTo>
                                  <a:pt x="647" y="103"/>
                                </a:moveTo>
                                <a:lnTo>
                                  <a:pt x="0" y="56"/>
                                </a:lnTo>
                                <a:lnTo>
                                  <a:pt x="0" y="0"/>
                                </a:lnTo>
                                <a:lnTo>
                                  <a:pt x="615" y="45"/>
                                </a:lnTo>
                                <a:lnTo>
                                  <a:pt x="647" y="103"/>
                                </a:lnTo>
                                <a:close/>
                                <a:moveTo>
                                  <a:pt x="1397" y="158"/>
                                </a:moveTo>
                                <a:lnTo>
                                  <a:pt x="745" y="110"/>
                                </a:lnTo>
                                <a:lnTo>
                                  <a:pt x="775" y="56"/>
                                </a:lnTo>
                                <a:lnTo>
                                  <a:pt x="1397" y="102"/>
                                </a:lnTo>
                                <a:lnTo>
                                  <a:pt x="1397" y="158"/>
                                </a:lnTo>
                                <a:close/>
                              </a:path>
                            </a:pathLst>
                          </a:custGeom>
                          <a:solidFill>
                            <a:srgbClr val="A7A6A4"/>
                          </a:solidFill>
                          <a:ln>
                            <a:noFill/>
                          </a:ln>
                        </wps:spPr>
                        <wps:bodyPr upright="1"/>
                      </wps:wsp>
                      <wps:wsp>
                        <wps:cNvPr id="215" name="任意多边形 118"/>
                        <wps:cNvSpPr/>
                        <wps:spPr>
                          <a:xfrm>
                            <a:off x="2515" y="2694"/>
                            <a:ext cx="1398" cy="158"/>
                          </a:xfrm>
                          <a:custGeom>
                            <a:avLst/>
                            <a:gdLst/>
                            <a:ahLst/>
                            <a:cxnLst/>
                            <a:pathLst>
                              <a:path w="1398" h="158">
                                <a:moveTo>
                                  <a:pt x="663" y="104"/>
                                </a:moveTo>
                                <a:lnTo>
                                  <a:pt x="0" y="56"/>
                                </a:lnTo>
                                <a:lnTo>
                                  <a:pt x="0" y="0"/>
                                </a:lnTo>
                                <a:lnTo>
                                  <a:pt x="631" y="46"/>
                                </a:lnTo>
                                <a:lnTo>
                                  <a:pt x="663" y="104"/>
                                </a:lnTo>
                                <a:close/>
                                <a:moveTo>
                                  <a:pt x="1397" y="157"/>
                                </a:moveTo>
                                <a:lnTo>
                                  <a:pt x="731" y="109"/>
                                </a:lnTo>
                                <a:lnTo>
                                  <a:pt x="760" y="55"/>
                                </a:lnTo>
                                <a:lnTo>
                                  <a:pt x="1397" y="102"/>
                                </a:lnTo>
                                <a:lnTo>
                                  <a:pt x="1397" y="157"/>
                                </a:lnTo>
                                <a:close/>
                              </a:path>
                            </a:pathLst>
                          </a:custGeom>
                          <a:solidFill>
                            <a:srgbClr val="A9A9A8"/>
                          </a:solidFill>
                          <a:ln>
                            <a:noFill/>
                          </a:ln>
                        </wps:spPr>
                        <wps:bodyPr upright="1"/>
                      </wps:wsp>
                      <wps:wsp>
                        <wps:cNvPr id="216" name="任意多边形 119"/>
                        <wps:cNvSpPr/>
                        <wps:spPr>
                          <a:xfrm>
                            <a:off x="2515" y="2722"/>
                            <a:ext cx="1398" cy="158"/>
                          </a:xfrm>
                          <a:custGeom>
                            <a:avLst/>
                            <a:gdLst/>
                            <a:ahLst/>
                            <a:cxnLst/>
                            <a:pathLst>
                              <a:path w="1398" h="158">
                                <a:moveTo>
                                  <a:pt x="679" y="105"/>
                                </a:moveTo>
                                <a:lnTo>
                                  <a:pt x="0" y="56"/>
                                </a:lnTo>
                                <a:lnTo>
                                  <a:pt x="0" y="0"/>
                                </a:lnTo>
                                <a:lnTo>
                                  <a:pt x="647" y="47"/>
                                </a:lnTo>
                                <a:lnTo>
                                  <a:pt x="679" y="105"/>
                                </a:lnTo>
                                <a:close/>
                                <a:moveTo>
                                  <a:pt x="1397" y="157"/>
                                </a:moveTo>
                                <a:lnTo>
                                  <a:pt x="716" y="108"/>
                                </a:lnTo>
                                <a:lnTo>
                                  <a:pt x="745" y="54"/>
                                </a:lnTo>
                                <a:lnTo>
                                  <a:pt x="1397" y="102"/>
                                </a:lnTo>
                                <a:lnTo>
                                  <a:pt x="1397" y="157"/>
                                </a:lnTo>
                                <a:close/>
                              </a:path>
                            </a:pathLst>
                          </a:custGeom>
                          <a:solidFill>
                            <a:srgbClr val="ABAAAA"/>
                          </a:solidFill>
                          <a:ln>
                            <a:noFill/>
                          </a:ln>
                        </wps:spPr>
                        <wps:bodyPr upright="1"/>
                      </wps:wsp>
                      <wps:wsp>
                        <wps:cNvPr id="217" name="任意多边形 120"/>
                        <wps:cNvSpPr/>
                        <wps:spPr>
                          <a:xfrm>
                            <a:off x="2515" y="2750"/>
                            <a:ext cx="1398" cy="158"/>
                          </a:xfrm>
                          <a:custGeom>
                            <a:avLst/>
                            <a:gdLst/>
                            <a:ahLst/>
                            <a:cxnLst/>
                            <a:pathLst>
                              <a:path w="1398" h="158">
                                <a:moveTo>
                                  <a:pt x="1397" y="158"/>
                                </a:moveTo>
                                <a:lnTo>
                                  <a:pt x="0" y="56"/>
                                </a:lnTo>
                                <a:lnTo>
                                  <a:pt x="0" y="0"/>
                                </a:lnTo>
                                <a:lnTo>
                                  <a:pt x="663" y="48"/>
                                </a:lnTo>
                                <a:lnTo>
                                  <a:pt x="684" y="86"/>
                                </a:lnTo>
                                <a:lnTo>
                                  <a:pt x="691" y="94"/>
                                </a:lnTo>
                                <a:lnTo>
                                  <a:pt x="698" y="96"/>
                                </a:lnTo>
                                <a:lnTo>
                                  <a:pt x="1326" y="96"/>
                                </a:lnTo>
                                <a:lnTo>
                                  <a:pt x="1397" y="101"/>
                                </a:lnTo>
                                <a:lnTo>
                                  <a:pt x="1397" y="158"/>
                                </a:lnTo>
                                <a:close/>
                                <a:moveTo>
                                  <a:pt x="1326" y="96"/>
                                </a:moveTo>
                                <a:lnTo>
                                  <a:pt x="698" y="96"/>
                                </a:lnTo>
                                <a:lnTo>
                                  <a:pt x="706" y="93"/>
                                </a:lnTo>
                                <a:lnTo>
                                  <a:pt x="713" y="86"/>
                                </a:lnTo>
                                <a:lnTo>
                                  <a:pt x="731" y="53"/>
                                </a:lnTo>
                                <a:lnTo>
                                  <a:pt x="1326" y="96"/>
                                </a:lnTo>
                                <a:close/>
                              </a:path>
                            </a:pathLst>
                          </a:custGeom>
                          <a:solidFill>
                            <a:srgbClr val="ADACAC"/>
                          </a:solidFill>
                          <a:ln>
                            <a:noFill/>
                          </a:ln>
                        </wps:spPr>
                        <wps:bodyPr upright="1"/>
                      </wps:wsp>
                      <wps:wsp>
                        <wps:cNvPr id="218" name="任意多边形 121"/>
                        <wps:cNvSpPr/>
                        <wps:spPr>
                          <a:xfrm>
                            <a:off x="2515" y="2778"/>
                            <a:ext cx="1398" cy="158"/>
                          </a:xfrm>
                          <a:custGeom>
                            <a:avLst/>
                            <a:gdLst/>
                            <a:ahLst/>
                            <a:cxnLst/>
                            <a:pathLst>
                              <a:path w="1398" h="158">
                                <a:moveTo>
                                  <a:pt x="1397" y="158"/>
                                </a:moveTo>
                                <a:lnTo>
                                  <a:pt x="0" y="56"/>
                                </a:lnTo>
                                <a:lnTo>
                                  <a:pt x="0" y="0"/>
                                </a:lnTo>
                                <a:lnTo>
                                  <a:pt x="679" y="49"/>
                                </a:lnTo>
                                <a:lnTo>
                                  <a:pt x="684" y="58"/>
                                </a:lnTo>
                                <a:lnTo>
                                  <a:pt x="691" y="66"/>
                                </a:lnTo>
                                <a:lnTo>
                                  <a:pt x="698" y="68"/>
                                </a:lnTo>
                                <a:lnTo>
                                  <a:pt x="941" y="68"/>
                                </a:lnTo>
                                <a:lnTo>
                                  <a:pt x="1397" y="101"/>
                                </a:lnTo>
                                <a:lnTo>
                                  <a:pt x="1397" y="158"/>
                                </a:lnTo>
                                <a:close/>
                                <a:moveTo>
                                  <a:pt x="941" y="68"/>
                                </a:moveTo>
                                <a:lnTo>
                                  <a:pt x="698" y="68"/>
                                </a:lnTo>
                                <a:lnTo>
                                  <a:pt x="706" y="65"/>
                                </a:lnTo>
                                <a:lnTo>
                                  <a:pt x="713" y="58"/>
                                </a:lnTo>
                                <a:lnTo>
                                  <a:pt x="716" y="52"/>
                                </a:lnTo>
                                <a:lnTo>
                                  <a:pt x="941" y="68"/>
                                </a:lnTo>
                                <a:close/>
                              </a:path>
                            </a:pathLst>
                          </a:custGeom>
                          <a:solidFill>
                            <a:srgbClr val="AFAEAE"/>
                          </a:solidFill>
                          <a:ln>
                            <a:noFill/>
                          </a:ln>
                        </wps:spPr>
                        <wps:bodyPr upright="1"/>
                      </wps:wsp>
                      <wps:wsp>
                        <wps:cNvPr id="219" name="任意多边形 122"/>
                        <wps:cNvSpPr/>
                        <wps:spPr>
                          <a:xfrm>
                            <a:off x="2515" y="2806"/>
                            <a:ext cx="1398" cy="158"/>
                          </a:xfrm>
                          <a:custGeom>
                            <a:avLst/>
                            <a:gdLst/>
                            <a:ahLst/>
                            <a:cxnLst/>
                            <a:pathLst>
                              <a:path w="1398" h="158">
                                <a:moveTo>
                                  <a:pt x="1397" y="157"/>
                                </a:moveTo>
                                <a:lnTo>
                                  <a:pt x="0" y="56"/>
                                </a:lnTo>
                                <a:lnTo>
                                  <a:pt x="0" y="0"/>
                                </a:lnTo>
                                <a:lnTo>
                                  <a:pt x="1397" y="102"/>
                                </a:lnTo>
                                <a:lnTo>
                                  <a:pt x="1397" y="157"/>
                                </a:lnTo>
                                <a:close/>
                              </a:path>
                            </a:pathLst>
                          </a:custGeom>
                          <a:solidFill>
                            <a:srgbClr val="B1B0B0"/>
                          </a:solidFill>
                          <a:ln>
                            <a:noFill/>
                          </a:ln>
                        </wps:spPr>
                        <wps:bodyPr upright="1"/>
                      </wps:wsp>
                      <wps:wsp>
                        <wps:cNvPr id="220" name="任意多边形 123"/>
                        <wps:cNvSpPr/>
                        <wps:spPr>
                          <a:xfrm>
                            <a:off x="2515" y="2834"/>
                            <a:ext cx="1398" cy="158"/>
                          </a:xfrm>
                          <a:custGeom>
                            <a:avLst/>
                            <a:gdLst/>
                            <a:ahLst/>
                            <a:cxnLst/>
                            <a:pathLst>
                              <a:path w="1398" h="158">
                                <a:moveTo>
                                  <a:pt x="1397" y="157"/>
                                </a:moveTo>
                                <a:lnTo>
                                  <a:pt x="0" y="56"/>
                                </a:lnTo>
                                <a:lnTo>
                                  <a:pt x="0" y="0"/>
                                </a:lnTo>
                                <a:lnTo>
                                  <a:pt x="1397" y="102"/>
                                </a:lnTo>
                                <a:lnTo>
                                  <a:pt x="1397" y="157"/>
                                </a:lnTo>
                                <a:close/>
                              </a:path>
                            </a:pathLst>
                          </a:custGeom>
                          <a:solidFill>
                            <a:srgbClr val="B5B4B4"/>
                          </a:solidFill>
                          <a:ln>
                            <a:noFill/>
                          </a:ln>
                        </wps:spPr>
                        <wps:bodyPr upright="1"/>
                      </wps:wsp>
                      <wps:wsp>
                        <wps:cNvPr id="221" name="任意多边形 124"/>
                        <wps:cNvSpPr/>
                        <wps:spPr>
                          <a:xfrm>
                            <a:off x="2515" y="2862"/>
                            <a:ext cx="1398" cy="158"/>
                          </a:xfrm>
                          <a:custGeom>
                            <a:avLst/>
                            <a:gdLst/>
                            <a:ahLst/>
                            <a:cxnLst/>
                            <a:pathLst>
                              <a:path w="1398" h="158">
                                <a:moveTo>
                                  <a:pt x="1397" y="157"/>
                                </a:moveTo>
                                <a:lnTo>
                                  <a:pt x="0" y="56"/>
                                </a:lnTo>
                                <a:lnTo>
                                  <a:pt x="0" y="0"/>
                                </a:lnTo>
                                <a:lnTo>
                                  <a:pt x="1397" y="101"/>
                                </a:lnTo>
                                <a:lnTo>
                                  <a:pt x="1397" y="157"/>
                                </a:lnTo>
                                <a:close/>
                              </a:path>
                            </a:pathLst>
                          </a:custGeom>
                          <a:solidFill>
                            <a:srgbClr val="B7B6B6"/>
                          </a:solidFill>
                          <a:ln>
                            <a:noFill/>
                          </a:ln>
                        </wps:spPr>
                        <wps:bodyPr upright="1"/>
                      </wps:wsp>
                      <wps:wsp>
                        <wps:cNvPr id="222" name="任意多边形 125"/>
                        <wps:cNvSpPr/>
                        <wps:spPr>
                          <a:xfrm>
                            <a:off x="2515" y="2890"/>
                            <a:ext cx="1398" cy="158"/>
                          </a:xfrm>
                          <a:custGeom>
                            <a:avLst/>
                            <a:gdLst/>
                            <a:ahLst/>
                            <a:cxnLst/>
                            <a:pathLst>
                              <a:path w="1398" h="158">
                                <a:moveTo>
                                  <a:pt x="1397" y="157"/>
                                </a:moveTo>
                                <a:lnTo>
                                  <a:pt x="0" y="56"/>
                                </a:lnTo>
                                <a:lnTo>
                                  <a:pt x="0" y="0"/>
                                </a:lnTo>
                                <a:lnTo>
                                  <a:pt x="1397" y="101"/>
                                </a:lnTo>
                                <a:lnTo>
                                  <a:pt x="1397" y="157"/>
                                </a:lnTo>
                                <a:close/>
                              </a:path>
                            </a:pathLst>
                          </a:custGeom>
                          <a:solidFill>
                            <a:srgbClr val="B9B8B8"/>
                          </a:solidFill>
                          <a:ln>
                            <a:noFill/>
                          </a:ln>
                        </wps:spPr>
                        <wps:bodyPr upright="1"/>
                      </wps:wsp>
                      <wps:wsp>
                        <wps:cNvPr id="223" name="任意多边形 126"/>
                        <wps:cNvSpPr/>
                        <wps:spPr>
                          <a:xfrm>
                            <a:off x="2515" y="2918"/>
                            <a:ext cx="1398" cy="158"/>
                          </a:xfrm>
                          <a:custGeom>
                            <a:avLst/>
                            <a:gdLst/>
                            <a:ahLst/>
                            <a:cxnLst/>
                            <a:pathLst>
                              <a:path w="1398" h="158">
                                <a:moveTo>
                                  <a:pt x="1397" y="158"/>
                                </a:moveTo>
                                <a:lnTo>
                                  <a:pt x="0" y="56"/>
                                </a:lnTo>
                                <a:lnTo>
                                  <a:pt x="0" y="0"/>
                                </a:lnTo>
                                <a:lnTo>
                                  <a:pt x="1397" y="101"/>
                                </a:lnTo>
                                <a:lnTo>
                                  <a:pt x="1397" y="158"/>
                                </a:lnTo>
                                <a:close/>
                              </a:path>
                            </a:pathLst>
                          </a:custGeom>
                          <a:solidFill>
                            <a:srgbClr val="BCBBBB"/>
                          </a:solidFill>
                          <a:ln>
                            <a:noFill/>
                          </a:ln>
                        </wps:spPr>
                        <wps:bodyPr upright="1"/>
                      </wps:wsp>
                      <wps:wsp>
                        <wps:cNvPr id="224" name="任意多边形 127"/>
                        <wps:cNvSpPr/>
                        <wps:spPr>
                          <a:xfrm>
                            <a:off x="2515" y="2946"/>
                            <a:ext cx="1398" cy="158"/>
                          </a:xfrm>
                          <a:custGeom>
                            <a:avLst/>
                            <a:gdLst/>
                            <a:ahLst/>
                            <a:cxnLst/>
                            <a:pathLst>
                              <a:path w="1398" h="158">
                                <a:moveTo>
                                  <a:pt x="1397" y="157"/>
                                </a:moveTo>
                                <a:lnTo>
                                  <a:pt x="0" y="56"/>
                                </a:lnTo>
                                <a:lnTo>
                                  <a:pt x="0" y="0"/>
                                </a:lnTo>
                                <a:lnTo>
                                  <a:pt x="1397" y="101"/>
                                </a:lnTo>
                                <a:lnTo>
                                  <a:pt x="1397" y="157"/>
                                </a:lnTo>
                                <a:close/>
                              </a:path>
                            </a:pathLst>
                          </a:custGeom>
                          <a:solidFill>
                            <a:srgbClr val="BEBDBC"/>
                          </a:solidFill>
                          <a:ln>
                            <a:noFill/>
                          </a:ln>
                        </wps:spPr>
                        <wps:bodyPr upright="1"/>
                      </wps:wsp>
                      <wps:wsp>
                        <wps:cNvPr id="225" name="任意多边形 128"/>
                        <wps:cNvSpPr/>
                        <wps:spPr>
                          <a:xfrm>
                            <a:off x="2515" y="2974"/>
                            <a:ext cx="1398" cy="158"/>
                          </a:xfrm>
                          <a:custGeom>
                            <a:avLst/>
                            <a:gdLst/>
                            <a:ahLst/>
                            <a:cxnLst/>
                            <a:pathLst>
                              <a:path w="1398" h="158">
                                <a:moveTo>
                                  <a:pt x="1397" y="157"/>
                                </a:moveTo>
                                <a:lnTo>
                                  <a:pt x="0" y="56"/>
                                </a:lnTo>
                                <a:lnTo>
                                  <a:pt x="0" y="0"/>
                                </a:lnTo>
                                <a:lnTo>
                                  <a:pt x="1397" y="102"/>
                                </a:lnTo>
                                <a:lnTo>
                                  <a:pt x="1397" y="157"/>
                                </a:lnTo>
                                <a:close/>
                              </a:path>
                            </a:pathLst>
                          </a:custGeom>
                          <a:solidFill>
                            <a:srgbClr val="C2C1C0"/>
                          </a:solidFill>
                          <a:ln>
                            <a:noFill/>
                          </a:ln>
                        </wps:spPr>
                        <wps:bodyPr upright="1"/>
                      </wps:wsp>
                      <wps:wsp>
                        <wps:cNvPr id="226" name="任意多边形 129"/>
                        <wps:cNvSpPr/>
                        <wps:spPr>
                          <a:xfrm>
                            <a:off x="2515" y="3002"/>
                            <a:ext cx="1398" cy="158"/>
                          </a:xfrm>
                          <a:custGeom>
                            <a:avLst/>
                            <a:gdLst/>
                            <a:ahLst/>
                            <a:cxnLst/>
                            <a:pathLst>
                              <a:path w="1398" h="158">
                                <a:moveTo>
                                  <a:pt x="1397" y="157"/>
                                </a:moveTo>
                                <a:lnTo>
                                  <a:pt x="0" y="56"/>
                                </a:lnTo>
                                <a:lnTo>
                                  <a:pt x="0" y="0"/>
                                </a:lnTo>
                                <a:lnTo>
                                  <a:pt x="1397" y="101"/>
                                </a:lnTo>
                                <a:lnTo>
                                  <a:pt x="1397" y="157"/>
                                </a:lnTo>
                                <a:close/>
                              </a:path>
                            </a:pathLst>
                          </a:custGeom>
                          <a:solidFill>
                            <a:srgbClr val="C4C3C3"/>
                          </a:solidFill>
                          <a:ln>
                            <a:noFill/>
                          </a:ln>
                        </wps:spPr>
                        <wps:bodyPr upright="1"/>
                      </wps:wsp>
                      <wps:wsp>
                        <wps:cNvPr id="227" name="任意多边形 130"/>
                        <wps:cNvSpPr/>
                        <wps:spPr>
                          <a:xfrm>
                            <a:off x="2515" y="3030"/>
                            <a:ext cx="1398" cy="158"/>
                          </a:xfrm>
                          <a:custGeom>
                            <a:avLst/>
                            <a:gdLst/>
                            <a:ahLst/>
                            <a:cxnLst/>
                            <a:pathLst>
                              <a:path w="1398" h="158">
                                <a:moveTo>
                                  <a:pt x="1397" y="157"/>
                                </a:moveTo>
                                <a:lnTo>
                                  <a:pt x="0" y="55"/>
                                </a:lnTo>
                                <a:lnTo>
                                  <a:pt x="0" y="0"/>
                                </a:lnTo>
                                <a:lnTo>
                                  <a:pt x="1397" y="101"/>
                                </a:lnTo>
                                <a:lnTo>
                                  <a:pt x="1397" y="157"/>
                                </a:lnTo>
                                <a:close/>
                              </a:path>
                            </a:pathLst>
                          </a:custGeom>
                          <a:solidFill>
                            <a:srgbClr val="C6C5C5"/>
                          </a:solidFill>
                          <a:ln>
                            <a:noFill/>
                          </a:ln>
                        </wps:spPr>
                        <wps:bodyPr upright="1"/>
                      </wps:wsp>
                      <wps:wsp>
                        <wps:cNvPr id="228" name="任意多边形 131"/>
                        <wps:cNvSpPr/>
                        <wps:spPr>
                          <a:xfrm>
                            <a:off x="2515" y="3058"/>
                            <a:ext cx="1398" cy="158"/>
                          </a:xfrm>
                          <a:custGeom>
                            <a:avLst/>
                            <a:gdLst/>
                            <a:ahLst/>
                            <a:cxnLst/>
                            <a:pathLst>
                              <a:path w="1398" h="158">
                                <a:moveTo>
                                  <a:pt x="1397" y="157"/>
                                </a:moveTo>
                                <a:lnTo>
                                  <a:pt x="0" y="56"/>
                                </a:lnTo>
                                <a:lnTo>
                                  <a:pt x="0" y="0"/>
                                </a:lnTo>
                                <a:lnTo>
                                  <a:pt x="1397" y="101"/>
                                </a:lnTo>
                                <a:lnTo>
                                  <a:pt x="1397" y="157"/>
                                </a:lnTo>
                                <a:close/>
                              </a:path>
                            </a:pathLst>
                          </a:custGeom>
                          <a:solidFill>
                            <a:srgbClr val="C9C9C8"/>
                          </a:solidFill>
                          <a:ln>
                            <a:noFill/>
                          </a:ln>
                        </wps:spPr>
                        <wps:bodyPr upright="1"/>
                      </wps:wsp>
                      <wps:wsp>
                        <wps:cNvPr id="229" name="任意多边形 132"/>
                        <wps:cNvSpPr/>
                        <wps:spPr>
                          <a:xfrm>
                            <a:off x="2515" y="3086"/>
                            <a:ext cx="1398" cy="158"/>
                          </a:xfrm>
                          <a:custGeom>
                            <a:avLst/>
                            <a:gdLst/>
                            <a:ahLst/>
                            <a:cxnLst/>
                            <a:pathLst>
                              <a:path w="1398" h="158">
                                <a:moveTo>
                                  <a:pt x="1397" y="158"/>
                                </a:moveTo>
                                <a:lnTo>
                                  <a:pt x="0" y="57"/>
                                </a:lnTo>
                                <a:lnTo>
                                  <a:pt x="0" y="0"/>
                                </a:lnTo>
                                <a:lnTo>
                                  <a:pt x="1397" y="102"/>
                                </a:lnTo>
                                <a:lnTo>
                                  <a:pt x="1397" y="158"/>
                                </a:lnTo>
                                <a:close/>
                              </a:path>
                            </a:pathLst>
                          </a:custGeom>
                          <a:solidFill>
                            <a:srgbClr val="CCCCCA"/>
                          </a:solidFill>
                          <a:ln>
                            <a:noFill/>
                          </a:ln>
                        </wps:spPr>
                        <wps:bodyPr upright="1"/>
                      </wps:wsp>
                      <wps:wsp>
                        <wps:cNvPr id="230" name="任意多边形 133"/>
                        <wps:cNvSpPr/>
                        <wps:spPr>
                          <a:xfrm>
                            <a:off x="2515" y="3114"/>
                            <a:ext cx="1398" cy="158"/>
                          </a:xfrm>
                          <a:custGeom>
                            <a:avLst/>
                            <a:gdLst/>
                            <a:ahLst/>
                            <a:cxnLst/>
                            <a:pathLst>
                              <a:path w="1398" h="158">
                                <a:moveTo>
                                  <a:pt x="1397" y="157"/>
                                </a:moveTo>
                                <a:lnTo>
                                  <a:pt x="0" y="56"/>
                                </a:lnTo>
                                <a:lnTo>
                                  <a:pt x="0" y="0"/>
                                </a:lnTo>
                                <a:lnTo>
                                  <a:pt x="1397" y="101"/>
                                </a:lnTo>
                                <a:lnTo>
                                  <a:pt x="1397" y="157"/>
                                </a:lnTo>
                                <a:close/>
                              </a:path>
                            </a:pathLst>
                          </a:custGeom>
                          <a:solidFill>
                            <a:srgbClr val="CFCFCE"/>
                          </a:solidFill>
                          <a:ln>
                            <a:noFill/>
                          </a:ln>
                        </wps:spPr>
                        <wps:bodyPr upright="1"/>
                      </wps:wsp>
                      <wps:wsp>
                        <wps:cNvPr id="231" name="任意多边形 134"/>
                        <wps:cNvSpPr/>
                        <wps:spPr>
                          <a:xfrm>
                            <a:off x="2515" y="3142"/>
                            <a:ext cx="1398" cy="158"/>
                          </a:xfrm>
                          <a:custGeom>
                            <a:avLst/>
                            <a:gdLst/>
                            <a:ahLst/>
                            <a:cxnLst/>
                            <a:pathLst>
                              <a:path w="1398" h="158">
                                <a:moveTo>
                                  <a:pt x="1397" y="157"/>
                                </a:moveTo>
                                <a:lnTo>
                                  <a:pt x="0" y="55"/>
                                </a:lnTo>
                                <a:lnTo>
                                  <a:pt x="0" y="0"/>
                                </a:lnTo>
                                <a:lnTo>
                                  <a:pt x="1397" y="101"/>
                                </a:lnTo>
                                <a:lnTo>
                                  <a:pt x="1397" y="157"/>
                                </a:lnTo>
                                <a:close/>
                              </a:path>
                            </a:pathLst>
                          </a:custGeom>
                          <a:solidFill>
                            <a:srgbClr val="D2D2D1"/>
                          </a:solidFill>
                          <a:ln>
                            <a:noFill/>
                          </a:ln>
                        </wps:spPr>
                        <wps:bodyPr upright="1"/>
                      </wps:wsp>
                      <wps:wsp>
                        <wps:cNvPr id="232" name="任意多边形 135"/>
                        <wps:cNvSpPr/>
                        <wps:spPr>
                          <a:xfrm>
                            <a:off x="2515" y="3170"/>
                            <a:ext cx="1398" cy="158"/>
                          </a:xfrm>
                          <a:custGeom>
                            <a:avLst/>
                            <a:gdLst/>
                            <a:ahLst/>
                            <a:cxnLst/>
                            <a:pathLst>
                              <a:path w="1398" h="158">
                                <a:moveTo>
                                  <a:pt x="1397" y="157"/>
                                </a:moveTo>
                                <a:lnTo>
                                  <a:pt x="0" y="55"/>
                                </a:lnTo>
                                <a:lnTo>
                                  <a:pt x="0" y="0"/>
                                </a:lnTo>
                                <a:lnTo>
                                  <a:pt x="1397" y="101"/>
                                </a:lnTo>
                                <a:lnTo>
                                  <a:pt x="1397" y="157"/>
                                </a:lnTo>
                                <a:close/>
                              </a:path>
                            </a:pathLst>
                          </a:custGeom>
                          <a:solidFill>
                            <a:srgbClr val="D4D4D3"/>
                          </a:solidFill>
                          <a:ln>
                            <a:noFill/>
                          </a:ln>
                        </wps:spPr>
                        <wps:bodyPr upright="1"/>
                      </wps:wsp>
                      <wps:wsp>
                        <wps:cNvPr id="233" name="任意多边形 136"/>
                        <wps:cNvSpPr/>
                        <wps:spPr>
                          <a:xfrm>
                            <a:off x="2515" y="3198"/>
                            <a:ext cx="1398" cy="144"/>
                          </a:xfrm>
                          <a:custGeom>
                            <a:avLst/>
                            <a:gdLst/>
                            <a:ahLst/>
                            <a:cxnLst/>
                            <a:pathLst>
                              <a:path w="1398" h="144">
                                <a:moveTo>
                                  <a:pt x="1397" y="143"/>
                                </a:moveTo>
                                <a:lnTo>
                                  <a:pt x="1193" y="143"/>
                                </a:lnTo>
                                <a:lnTo>
                                  <a:pt x="0" y="56"/>
                                </a:lnTo>
                                <a:lnTo>
                                  <a:pt x="0" y="0"/>
                                </a:lnTo>
                                <a:lnTo>
                                  <a:pt x="1397" y="102"/>
                                </a:lnTo>
                                <a:lnTo>
                                  <a:pt x="1397" y="143"/>
                                </a:lnTo>
                                <a:close/>
                              </a:path>
                            </a:pathLst>
                          </a:custGeom>
                          <a:solidFill>
                            <a:srgbClr val="D9D9D7"/>
                          </a:solidFill>
                          <a:ln>
                            <a:noFill/>
                          </a:ln>
                        </wps:spPr>
                        <wps:bodyPr upright="1"/>
                      </wps:wsp>
                      <wps:wsp>
                        <wps:cNvPr id="234" name="任意多边形 137"/>
                        <wps:cNvSpPr/>
                        <wps:spPr>
                          <a:xfrm>
                            <a:off x="2515" y="3226"/>
                            <a:ext cx="1398" cy="115"/>
                          </a:xfrm>
                          <a:custGeom>
                            <a:avLst/>
                            <a:gdLst/>
                            <a:ahLst/>
                            <a:cxnLst/>
                            <a:pathLst>
                              <a:path w="1398" h="115">
                                <a:moveTo>
                                  <a:pt x="1397" y="115"/>
                                </a:moveTo>
                                <a:lnTo>
                                  <a:pt x="808" y="115"/>
                                </a:lnTo>
                                <a:lnTo>
                                  <a:pt x="0" y="57"/>
                                </a:lnTo>
                                <a:lnTo>
                                  <a:pt x="0" y="0"/>
                                </a:lnTo>
                                <a:lnTo>
                                  <a:pt x="1397" y="102"/>
                                </a:lnTo>
                                <a:lnTo>
                                  <a:pt x="1397" y="115"/>
                                </a:lnTo>
                                <a:close/>
                              </a:path>
                            </a:pathLst>
                          </a:custGeom>
                          <a:solidFill>
                            <a:srgbClr val="DCDBDB"/>
                          </a:solidFill>
                          <a:ln>
                            <a:noFill/>
                          </a:ln>
                        </wps:spPr>
                        <wps:bodyPr upright="1"/>
                      </wps:wsp>
                      <wps:wsp>
                        <wps:cNvPr id="235" name="直线 138"/>
                        <wps:cNvSpPr/>
                        <wps:spPr>
                          <a:xfrm>
                            <a:off x="2516" y="3298"/>
                            <a:ext cx="1193" cy="0"/>
                          </a:xfrm>
                          <a:prstGeom prst="line">
                            <a:avLst/>
                          </a:prstGeom>
                          <a:ln w="55176" cap="flat" cmpd="sng">
                            <a:solidFill>
                              <a:srgbClr val="DFDFDF"/>
                            </a:solidFill>
                            <a:prstDash val="solid"/>
                            <a:headEnd type="none" w="med" len="med"/>
                            <a:tailEnd type="none" w="med" len="med"/>
                          </a:ln>
                        </wps:spPr>
                        <wps:bodyPr upright="1"/>
                      </wps:wsp>
                      <wps:wsp>
                        <wps:cNvPr id="236" name="直线 139"/>
                        <wps:cNvSpPr/>
                        <wps:spPr>
                          <a:xfrm>
                            <a:off x="2516" y="3312"/>
                            <a:ext cx="808" cy="0"/>
                          </a:xfrm>
                          <a:prstGeom prst="line">
                            <a:avLst/>
                          </a:prstGeom>
                          <a:ln w="37359" cap="flat" cmpd="sng">
                            <a:solidFill>
                              <a:srgbClr val="E2E2E2"/>
                            </a:solidFill>
                            <a:prstDash val="solid"/>
                            <a:headEnd type="none" w="med" len="med"/>
                            <a:tailEnd type="none" w="med" len="med"/>
                          </a:ln>
                        </wps:spPr>
                        <wps:bodyPr upright="1"/>
                      </wps:wsp>
                      <wps:wsp>
                        <wps:cNvPr id="237" name="直线 140"/>
                        <wps:cNvSpPr/>
                        <wps:spPr>
                          <a:xfrm>
                            <a:off x="2516" y="3326"/>
                            <a:ext cx="422" cy="0"/>
                          </a:xfrm>
                          <a:prstGeom prst="line">
                            <a:avLst/>
                          </a:prstGeom>
                          <a:ln w="19524" cap="flat" cmpd="sng">
                            <a:solidFill>
                              <a:srgbClr val="E6E6E4"/>
                            </a:solidFill>
                            <a:prstDash val="solid"/>
                            <a:headEnd type="none" w="med" len="med"/>
                            <a:tailEnd type="none" w="med" len="med"/>
                          </a:ln>
                        </wps:spPr>
                        <wps:bodyPr upright="1"/>
                      </wps:wsp>
                      <wps:wsp>
                        <wps:cNvPr id="238" name="任意多边形 141"/>
                        <wps:cNvSpPr/>
                        <wps:spPr>
                          <a:xfrm>
                            <a:off x="2515" y="3338"/>
                            <a:ext cx="42" cy="4"/>
                          </a:xfrm>
                          <a:custGeom>
                            <a:avLst/>
                            <a:gdLst/>
                            <a:ahLst/>
                            <a:cxnLst/>
                            <a:pathLst>
                              <a:path w="42" h="4">
                                <a:moveTo>
                                  <a:pt x="41" y="3"/>
                                </a:moveTo>
                                <a:lnTo>
                                  <a:pt x="0" y="3"/>
                                </a:lnTo>
                                <a:lnTo>
                                  <a:pt x="0" y="0"/>
                                </a:lnTo>
                                <a:lnTo>
                                  <a:pt x="41" y="3"/>
                                </a:lnTo>
                                <a:close/>
                              </a:path>
                            </a:pathLst>
                          </a:custGeom>
                          <a:solidFill>
                            <a:srgbClr val="EAEAE9"/>
                          </a:solidFill>
                          <a:ln>
                            <a:noFill/>
                          </a:ln>
                        </wps:spPr>
                        <wps:bodyPr upright="1"/>
                      </wps:wsp>
                      <wps:wsp>
                        <wps:cNvPr id="239" name="任意多边形 142"/>
                        <wps:cNvSpPr/>
                        <wps:spPr>
                          <a:xfrm>
                            <a:off x="2515" y="2282"/>
                            <a:ext cx="1398" cy="1059"/>
                          </a:xfrm>
                          <a:custGeom>
                            <a:avLst/>
                            <a:gdLst/>
                            <a:ahLst/>
                            <a:cxnLst/>
                            <a:pathLst>
                              <a:path w="1398" h="1059">
                                <a:moveTo>
                                  <a:pt x="0" y="0"/>
                                </a:moveTo>
                                <a:lnTo>
                                  <a:pt x="267" y="0"/>
                                </a:lnTo>
                                <a:lnTo>
                                  <a:pt x="323" y="11"/>
                                </a:lnTo>
                                <a:lnTo>
                                  <a:pt x="374" y="43"/>
                                </a:lnTo>
                                <a:lnTo>
                                  <a:pt x="420" y="89"/>
                                </a:lnTo>
                                <a:lnTo>
                                  <a:pt x="461" y="147"/>
                                </a:lnTo>
                                <a:lnTo>
                                  <a:pt x="684" y="554"/>
                                </a:lnTo>
                                <a:lnTo>
                                  <a:pt x="691" y="562"/>
                                </a:lnTo>
                                <a:lnTo>
                                  <a:pt x="698" y="564"/>
                                </a:lnTo>
                                <a:lnTo>
                                  <a:pt x="706" y="561"/>
                                </a:lnTo>
                                <a:lnTo>
                                  <a:pt x="713" y="554"/>
                                </a:lnTo>
                                <a:lnTo>
                                  <a:pt x="930" y="158"/>
                                </a:lnTo>
                                <a:lnTo>
                                  <a:pt x="965" y="108"/>
                                </a:lnTo>
                                <a:lnTo>
                                  <a:pt x="1008" y="58"/>
                                </a:lnTo>
                                <a:lnTo>
                                  <a:pt x="1056" y="20"/>
                                </a:lnTo>
                                <a:lnTo>
                                  <a:pt x="1104" y="5"/>
                                </a:lnTo>
                                <a:lnTo>
                                  <a:pt x="1397" y="0"/>
                                </a:lnTo>
                                <a:lnTo>
                                  <a:pt x="1397" y="1058"/>
                                </a:lnTo>
                                <a:lnTo>
                                  <a:pt x="0" y="1058"/>
                                </a:lnTo>
                                <a:lnTo>
                                  <a:pt x="0" y="0"/>
                                </a:lnTo>
                              </a:path>
                            </a:pathLst>
                          </a:custGeom>
                          <a:noFill/>
                          <a:ln w="4801" cap="flat" cmpd="sng">
                            <a:solidFill>
                              <a:srgbClr val="23201D"/>
                            </a:solidFill>
                            <a:prstDash val="solid"/>
                            <a:headEnd type="none" w="med" len="med"/>
                            <a:tailEnd type="none" w="med" len="med"/>
                          </a:ln>
                        </wps:spPr>
                        <wps:bodyPr upright="1"/>
                      </wps:wsp>
                      <pic:pic xmlns:pic="http://schemas.openxmlformats.org/drawingml/2006/picture">
                        <pic:nvPicPr>
                          <pic:cNvPr id="240" name="图片 143"/>
                          <pic:cNvPicPr>
                            <a:picLocks noChangeAspect="1"/>
                          </pic:cNvPicPr>
                        </pic:nvPicPr>
                        <pic:blipFill>
                          <a:blip r:embed="rId73"/>
                          <a:stretch>
                            <a:fillRect/>
                          </a:stretch>
                        </pic:blipFill>
                        <pic:spPr>
                          <a:xfrm>
                            <a:off x="3056" y="2974"/>
                            <a:ext cx="325" cy="154"/>
                          </a:xfrm>
                          <a:prstGeom prst="rect">
                            <a:avLst/>
                          </a:prstGeom>
                          <a:noFill/>
                          <a:ln>
                            <a:noFill/>
                          </a:ln>
                        </pic:spPr>
                      </pic:pic>
                      <wps:wsp>
                        <wps:cNvPr id="241" name="矩形 144"/>
                        <wps:cNvSpPr/>
                        <wps:spPr>
                          <a:xfrm>
                            <a:off x="2754" y="2279"/>
                            <a:ext cx="16" cy="8"/>
                          </a:xfrm>
                          <a:prstGeom prst="rect">
                            <a:avLst/>
                          </a:prstGeom>
                          <a:solidFill>
                            <a:srgbClr val="23201D"/>
                          </a:solidFill>
                          <a:ln>
                            <a:noFill/>
                          </a:ln>
                        </wps:spPr>
                        <wps:bodyPr upright="1"/>
                      </wps:wsp>
                      <wps:wsp>
                        <wps:cNvPr id="242" name="矩形 145"/>
                        <wps:cNvSpPr/>
                        <wps:spPr>
                          <a:xfrm>
                            <a:off x="2777" y="2279"/>
                            <a:ext cx="16" cy="8"/>
                          </a:xfrm>
                          <a:prstGeom prst="rect">
                            <a:avLst/>
                          </a:prstGeom>
                          <a:solidFill>
                            <a:srgbClr val="23201D"/>
                          </a:solidFill>
                          <a:ln>
                            <a:noFill/>
                          </a:ln>
                        </wps:spPr>
                        <wps:bodyPr upright="1"/>
                      </wps:wsp>
                      <wps:wsp>
                        <wps:cNvPr id="243" name="矩形 146"/>
                        <wps:cNvSpPr/>
                        <wps:spPr>
                          <a:xfrm>
                            <a:off x="2800" y="2279"/>
                            <a:ext cx="16" cy="8"/>
                          </a:xfrm>
                          <a:prstGeom prst="rect">
                            <a:avLst/>
                          </a:prstGeom>
                          <a:solidFill>
                            <a:srgbClr val="23201D"/>
                          </a:solidFill>
                          <a:ln>
                            <a:noFill/>
                          </a:ln>
                        </wps:spPr>
                        <wps:bodyPr upright="1"/>
                      </wps:wsp>
                      <wps:wsp>
                        <wps:cNvPr id="244" name="矩形 147"/>
                        <wps:cNvSpPr/>
                        <wps:spPr>
                          <a:xfrm>
                            <a:off x="2822" y="2279"/>
                            <a:ext cx="16" cy="8"/>
                          </a:xfrm>
                          <a:prstGeom prst="rect">
                            <a:avLst/>
                          </a:prstGeom>
                          <a:solidFill>
                            <a:srgbClr val="23201D"/>
                          </a:solidFill>
                          <a:ln>
                            <a:noFill/>
                          </a:ln>
                        </wps:spPr>
                        <wps:bodyPr upright="1"/>
                      </wps:wsp>
                      <wps:wsp>
                        <wps:cNvPr id="245" name="矩形 148"/>
                        <wps:cNvSpPr/>
                        <wps:spPr>
                          <a:xfrm>
                            <a:off x="2845" y="2279"/>
                            <a:ext cx="16" cy="8"/>
                          </a:xfrm>
                          <a:prstGeom prst="rect">
                            <a:avLst/>
                          </a:prstGeom>
                          <a:solidFill>
                            <a:srgbClr val="23201D"/>
                          </a:solidFill>
                          <a:ln>
                            <a:noFill/>
                          </a:ln>
                        </wps:spPr>
                        <wps:bodyPr upright="1"/>
                      </wps:wsp>
                      <wps:wsp>
                        <wps:cNvPr id="246" name="矩形 149"/>
                        <wps:cNvSpPr/>
                        <wps:spPr>
                          <a:xfrm>
                            <a:off x="2868" y="2279"/>
                            <a:ext cx="16" cy="8"/>
                          </a:xfrm>
                          <a:prstGeom prst="rect">
                            <a:avLst/>
                          </a:prstGeom>
                          <a:solidFill>
                            <a:srgbClr val="23201D"/>
                          </a:solidFill>
                          <a:ln>
                            <a:noFill/>
                          </a:ln>
                        </wps:spPr>
                        <wps:bodyPr upright="1"/>
                      </wps:wsp>
                      <wps:wsp>
                        <wps:cNvPr id="247" name="矩形 150"/>
                        <wps:cNvSpPr/>
                        <wps:spPr>
                          <a:xfrm>
                            <a:off x="2891" y="2279"/>
                            <a:ext cx="16" cy="8"/>
                          </a:xfrm>
                          <a:prstGeom prst="rect">
                            <a:avLst/>
                          </a:prstGeom>
                          <a:solidFill>
                            <a:srgbClr val="23201D"/>
                          </a:solidFill>
                          <a:ln>
                            <a:noFill/>
                          </a:ln>
                        </wps:spPr>
                        <wps:bodyPr upright="1"/>
                      </wps:wsp>
                      <wps:wsp>
                        <wps:cNvPr id="248" name="矩形 151"/>
                        <wps:cNvSpPr/>
                        <wps:spPr>
                          <a:xfrm>
                            <a:off x="2913" y="2279"/>
                            <a:ext cx="16" cy="8"/>
                          </a:xfrm>
                          <a:prstGeom prst="rect">
                            <a:avLst/>
                          </a:prstGeom>
                          <a:solidFill>
                            <a:srgbClr val="23201D"/>
                          </a:solidFill>
                          <a:ln>
                            <a:noFill/>
                          </a:ln>
                        </wps:spPr>
                        <wps:bodyPr upright="1"/>
                      </wps:wsp>
                      <wps:wsp>
                        <wps:cNvPr id="249" name="矩形 152"/>
                        <wps:cNvSpPr/>
                        <wps:spPr>
                          <a:xfrm>
                            <a:off x="2936" y="2279"/>
                            <a:ext cx="16" cy="8"/>
                          </a:xfrm>
                          <a:prstGeom prst="rect">
                            <a:avLst/>
                          </a:prstGeom>
                          <a:solidFill>
                            <a:srgbClr val="23201D"/>
                          </a:solidFill>
                          <a:ln>
                            <a:noFill/>
                          </a:ln>
                        </wps:spPr>
                        <wps:bodyPr upright="1"/>
                      </wps:wsp>
                      <wps:wsp>
                        <wps:cNvPr id="250" name="矩形 153"/>
                        <wps:cNvSpPr/>
                        <wps:spPr>
                          <a:xfrm>
                            <a:off x="2959" y="2279"/>
                            <a:ext cx="16" cy="8"/>
                          </a:xfrm>
                          <a:prstGeom prst="rect">
                            <a:avLst/>
                          </a:prstGeom>
                          <a:solidFill>
                            <a:srgbClr val="23201D"/>
                          </a:solidFill>
                          <a:ln>
                            <a:noFill/>
                          </a:ln>
                        </wps:spPr>
                        <wps:bodyPr upright="1"/>
                      </wps:wsp>
                      <wps:wsp>
                        <wps:cNvPr id="251" name="矩形 154"/>
                        <wps:cNvSpPr/>
                        <wps:spPr>
                          <a:xfrm>
                            <a:off x="2982" y="2279"/>
                            <a:ext cx="16" cy="8"/>
                          </a:xfrm>
                          <a:prstGeom prst="rect">
                            <a:avLst/>
                          </a:prstGeom>
                          <a:solidFill>
                            <a:srgbClr val="23201D"/>
                          </a:solidFill>
                          <a:ln>
                            <a:noFill/>
                          </a:ln>
                        </wps:spPr>
                        <wps:bodyPr upright="1"/>
                      </wps:wsp>
                      <wps:wsp>
                        <wps:cNvPr id="252" name="矩形 155"/>
                        <wps:cNvSpPr/>
                        <wps:spPr>
                          <a:xfrm>
                            <a:off x="3004" y="2279"/>
                            <a:ext cx="16" cy="8"/>
                          </a:xfrm>
                          <a:prstGeom prst="rect">
                            <a:avLst/>
                          </a:prstGeom>
                          <a:solidFill>
                            <a:srgbClr val="23201D"/>
                          </a:solidFill>
                          <a:ln>
                            <a:noFill/>
                          </a:ln>
                        </wps:spPr>
                        <wps:bodyPr upright="1"/>
                      </wps:wsp>
                      <wps:wsp>
                        <wps:cNvPr id="253" name="矩形 156"/>
                        <wps:cNvSpPr/>
                        <wps:spPr>
                          <a:xfrm>
                            <a:off x="3391" y="2284"/>
                            <a:ext cx="16" cy="8"/>
                          </a:xfrm>
                          <a:prstGeom prst="rect">
                            <a:avLst/>
                          </a:prstGeom>
                          <a:solidFill>
                            <a:srgbClr val="23201D"/>
                          </a:solidFill>
                          <a:ln>
                            <a:noFill/>
                          </a:ln>
                        </wps:spPr>
                        <wps:bodyPr upright="1"/>
                      </wps:wsp>
                      <wps:wsp>
                        <wps:cNvPr id="254" name="矩形 157"/>
                        <wps:cNvSpPr/>
                        <wps:spPr>
                          <a:xfrm>
                            <a:off x="3414" y="2284"/>
                            <a:ext cx="16" cy="8"/>
                          </a:xfrm>
                          <a:prstGeom prst="rect">
                            <a:avLst/>
                          </a:prstGeom>
                          <a:solidFill>
                            <a:srgbClr val="23201D"/>
                          </a:solidFill>
                          <a:ln>
                            <a:noFill/>
                          </a:ln>
                        </wps:spPr>
                        <wps:bodyPr upright="1"/>
                      </wps:wsp>
                      <wps:wsp>
                        <wps:cNvPr id="255" name="矩形 158"/>
                        <wps:cNvSpPr/>
                        <wps:spPr>
                          <a:xfrm>
                            <a:off x="3436" y="2284"/>
                            <a:ext cx="16" cy="8"/>
                          </a:xfrm>
                          <a:prstGeom prst="rect">
                            <a:avLst/>
                          </a:prstGeom>
                          <a:solidFill>
                            <a:srgbClr val="23201D"/>
                          </a:solidFill>
                          <a:ln>
                            <a:noFill/>
                          </a:ln>
                        </wps:spPr>
                        <wps:bodyPr upright="1"/>
                      </wps:wsp>
                      <wps:wsp>
                        <wps:cNvPr id="256" name="矩形 159"/>
                        <wps:cNvSpPr/>
                        <wps:spPr>
                          <a:xfrm>
                            <a:off x="3459" y="2284"/>
                            <a:ext cx="16" cy="8"/>
                          </a:xfrm>
                          <a:prstGeom prst="rect">
                            <a:avLst/>
                          </a:prstGeom>
                          <a:solidFill>
                            <a:srgbClr val="23201D"/>
                          </a:solidFill>
                          <a:ln>
                            <a:noFill/>
                          </a:ln>
                        </wps:spPr>
                        <wps:bodyPr upright="1"/>
                      </wps:wsp>
                      <wps:wsp>
                        <wps:cNvPr id="257" name="矩形 160"/>
                        <wps:cNvSpPr/>
                        <wps:spPr>
                          <a:xfrm>
                            <a:off x="3482" y="2284"/>
                            <a:ext cx="16" cy="8"/>
                          </a:xfrm>
                          <a:prstGeom prst="rect">
                            <a:avLst/>
                          </a:prstGeom>
                          <a:solidFill>
                            <a:srgbClr val="23201D"/>
                          </a:solidFill>
                          <a:ln>
                            <a:noFill/>
                          </a:ln>
                        </wps:spPr>
                        <wps:bodyPr upright="1"/>
                      </wps:wsp>
                      <wps:wsp>
                        <wps:cNvPr id="258" name="矩形 161"/>
                        <wps:cNvSpPr/>
                        <wps:spPr>
                          <a:xfrm>
                            <a:off x="3505" y="2284"/>
                            <a:ext cx="16" cy="8"/>
                          </a:xfrm>
                          <a:prstGeom prst="rect">
                            <a:avLst/>
                          </a:prstGeom>
                          <a:solidFill>
                            <a:srgbClr val="23201D"/>
                          </a:solidFill>
                          <a:ln>
                            <a:noFill/>
                          </a:ln>
                        </wps:spPr>
                        <wps:bodyPr upright="1"/>
                      </wps:wsp>
                      <wps:wsp>
                        <wps:cNvPr id="259" name="矩形 162"/>
                        <wps:cNvSpPr/>
                        <wps:spPr>
                          <a:xfrm>
                            <a:off x="3527" y="2284"/>
                            <a:ext cx="16" cy="8"/>
                          </a:xfrm>
                          <a:prstGeom prst="rect">
                            <a:avLst/>
                          </a:prstGeom>
                          <a:solidFill>
                            <a:srgbClr val="23201D"/>
                          </a:solidFill>
                          <a:ln>
                            <a:noFill/>
                          </a:ln>
                        </wps:spPr>
                        <wps:bodyPr upright="1"/>
                      </wps:wsp>
                      <wps:wsp>
                        <wps:cNvPr id="260" name="矩形 163"/>
                        <wps:cNvSpPr/>
                        <wps:spPr>
                          <a:xfrm>
                            <a:off x="3550" y="2284"/>
                            <a:ext cx="16" cy="8"/>
                          </a:xfrm>
                          <a:prstGeom prst="rect">
                            <a:avLst/>
                          </a:prstGeom>
                          <a:solidFill>
                            <a:srgbClr val="23201D"/>
                          </a:solidFill>
                          <a:ln>
                            <a:noFill/>
                          </a:ln>
                        </wps:spPr>
                        <wps:bodyPr upright="1"/>
                      </wps:wsp>
                      <wps:wsp>
                        <wps:cNvPr id="261" name="矩形 164"/>
                        <wps:cNvSpPr/>
                        <wps:spPr>
                          <a:xfrm>
                            <a:off x="3573" y="2284"/>
                            <a:ext cx="16" cy="8"/>
                          </a:xfrm>
                          <a:prstGeom prst="rect">
                            <a:avLst/>
                          </a:prstGeom>
                          <a:solidFill>
                            <a:srgbClr val="23201D"/>
                          </a:solidFill>
                          <a:ln>
                            <a:noFill/>
                          </a:ln>
                        </wps:spPr>
                        <wps:bodyPr upright="1"/>
                      </wps:wsp>
                      <wps:wsp>
                        <wps:cNvPr id="262" name="矩形 165"/>
                        <wps:cNvSpPr/>
                        <wps:spPr>
                          <a:xfrm>
                            <a:off x="3596" y="2284"/>
                            <a:ext cx="16" cy="8"/>
                          </a:xfrm>
                          <a:prstGeom prst="rect">
                            <a:avLst/>
                          </a:prstGeom>
                          <a:solidFill>
                            <a:srgbClr val="23201D"/>
                          </a:solidFill>
                          <a:ln>
                            <a:noFill/>
                          </a:ln>
                        </wps:spPr>
                        <wps:bodyPr upright="1"/>
                      </wps:wsp>
                      <wps:wsp>
                        <wps:cNvPr id="263" name="矩形 166"/>
                        <wps:cNvSpPr/>
                        <wps:spPr>
                          <a:xfrm>
                            <a:off x="3618" y="2284"/>
                            <a:ext cx="16" cy="8"/>
                          </a:xfrm>
                          <a:prstGeom prst="rect">
                            <a:avLst/>
                          </a:prstGeom>
                          <a:solidFill>
                            <a:srgbClr val="23201D"/>
                          </a:solidFill>
                          <a:ln>
                            <a:noFill/>
                          </a:ln>
                        </wps:spPr>
                        <wps:bodyPr upright="1"/>
                      </wps:wsp>
                      <wps:wsp>
                        <wps:cNvPr id="264" name="矩形 167"/>
                        <wps:cNvSpPr/>
                        <wps:spPr>
                          <a:xfrm>
                            <a:off x="3641" y="2284"/>
                            <a:ext cx="16" cy="8"/>
                          </a:xfrm>
                          <a:prstGeom prst="rect">
                            <a:avLst/>
                          </a:prstGeom>
                          <a:solidFill>
                            <a:srgbClr val="23201D"/>
                          </a:solidFill>
                          <a:ln>
                            <a:noFill/>
                          </a:ln>
                        </wps:spPr>
                        <wps:bodyPr upright="1"/>
                      </wps:wsp>
                      <wps:wsp>
                        <wps:cNvPr id="265" name="直线 168"/>
                        <wps:cNvSpPr/>
                        <wps:spPr>
                          <a:xfrm>
                            <a:off x="2026" y="2256"/>
                            <a:ext cx="2349" cy="0"/>
                          </a:xfrm>
                          <a:prstGeom prst="line">
                            <a:avLst/>
                          </a:prstGeom>
                          <a:ln w="45530" cap="flat" cmpd="sng">
                            <a:solidFill>
                              <a:srgbClr val="C1A15F"/>
                            </a:solidFill>
                            <a:prstDash val="solid"/>
                            <a:headEnd type="none" w="med" len="med"/>
                            <a:tailEnd type="none" w="med" len="med"/>
                          </a:ln>
                        </wps:spPr>
                        <wps:bodyPr upright="1"/>
                      </wps:wsp>
                      <wps:wsp>
                        <wps:cNvPr id="266" name="矩形 169"/>
                        <wps:cNvSpPr/>
                        <wps:spPr>
                          <a:xfrm>
                            <a:off x="2025" y="2220"/>
                            <a:ext cx="2350" cy="72"/>
                          </a:xfrm>
                          <a:prstGeom prst="rect">
                            <a:avLst/>
                          </a:prstGeom>
                          <a:noFill/>
                          <a:ln w="4801" cap="flat" cmpd="sng">
                            <a:solidFill>
                              <a:srgbClr val="23201D"/>
                            </a:solidFill>
                            <a:prstDash val="solid"/>
                            <a:miter/>
                            <a:headEnd type="none" w="med" len="med"/>
                            <a:tailEnd type="none" w="med" len="med"/>
                          </a:ln>
                        </wps:spPr>
                        <wps:bodyPr upright="1"/>
                      </wps:wsp>
                      <pic:pic xmlns:pic="http://schemas.openxmlformats.org/drawingml/2006/picture">
                        <pic:nvPicPr>
                          <pic:cNvPr id="267" name="图片 170"/>
                          <pic:cNvPicPr>
                            <a:picLocks noChangeAspect="1"/>
                          </pic:cNvPicPr>
                        </pic:nvPicPr>
                        <pic:blipFill>
                          <a:blip r:embed="rId74"/>
                          <a:stretch>
                            <a:fillRect/>
                          </a:stretch>
                        </pic:blipFill>
                        <pic:spPr>
                          <a:xfrm>
                            <a:off x="3843" y="2052"/>
                            <a:ext cx="165" cy="164"/>
                          </a:xfrm>
                          <a:prstGeom prst="rect">
                            <a:avLst/>
                          </a:prstGeom>
                          <a:noFill/>
                          <a:ln>
                            <a:noFill/>
                          </a:ln>
                        </pic:spPr>
                      </pic:pic>
                      <pic:pic xmlns:pic="http://schemas.openxmlformats.org/drawingml/2006/picture">
                        <pic:nvPicPr>
                          <pic:cNvPr id="268" name="图片 171"/>
                          <pic:cNvPicPr>
                            <a:picLocks noChangeAspect="1"/>
                          </pic:cNvPicPr>
                        </pic:nvPicPr>
                        <pic:blipFill>
                          <a:blip r:embed="rId75"/>
                          <a:stretch>
                            <a:fillRect/>
                          </a:stretch>
                        </pic:blipFill>
                        <pic:spPr>
                          <a:xfrm>
                            <a:off x="2798" y="2088"/>
                            <a:ext cx="357" cy="119"/>
                          </a:xfrm>
                          <a:prstGeom prst="rect">
                            <a:avLst/>
                          </a:prstGeom>
                          <a:noFill/>
                          <a:ln>
                            <a:noFill/>
                          </a:ln>
                        </pic:spPr>
                      </pic:pic>
                      <pic:pic xmlns:pic="http://schemas.openxmlformats.org/drawingml/2006/picture">
                        <pic:nvPicPr>
                          <pic:cNvPr id="269" name="图片 172"/>
                          <pic:cNvPicPr>
                            <a:picLocks noChangeAspect="1"/>
                          </pic:cNvPicPr>
                        </pic:nvPicPr>
                        <pic:blipFill>
                          <a:blip r:embed="rId76"/>
                          <a:stretch>
                            <a:fillRect/>
                          </a:stretch>
                        </pic:blipFill>
                        <pic:spPr>
                          <a:xfrm>
                            <a:off x="3849" y="1923"/>
                            <a:ext cx="273" cy="128"/>
                          </a:xfrm>
                          <a:prstGeom prst="rect">
                            <a:avLst/>
                          </a:prstGeom>
                          <a:noFill/>
                          <a:ln>
                            <a:noFill/>
                          </a:ln>
                        </pic:spPr>
                      </pic:pic>
                      <wps:wsp>
                        <wps:cNvPr id="270" name="任意多边形 173"/>
                        <wps:cNvSpPr/>
                        <wps:spPr>
                          <a:xfrm>
                            <a:off x="2295" y="2013"/>
                            <a:ext cx="412" cy="130"/>
                          </a:xfrm>
                          <a:custGeom>
                            <a:avLst/>
                            <a:gdLst/>
                            <a:ahLst/>
                            <a:cxnLst/>
                            <a:pathLst>
                              <a:path w="412" h="130">
                                <a:moveTo>
                                  <a:pt x="70" y="20"/>
                                </a:moveTo>
                                <a:lnTo>
                                  <a:pt x="59" y="20"/>
                                </a:lnTo>
                                <a:lnTo>
                                  <a:pt x="59" y="2"/>
                                </a:lnTo>
                                <a:lnTo>
                                  <a:pt x="70" y="2"/>
                                </a:lnTo>
                                <a:lnTo>
                                  <a:pt x="70" y="20"/>
                                </a:lnTo>
                                <a:close/>
                                <a:moveTo>
                                  <a:pt x="123" y="29"/>
                                </a:moveTo>
                                <a:lnTo>
                                  <a:pt x="6" y="29"/>
                                </a:lnTo>
                                <a:lnTo>
                                  <a:pt x="6" y="20"/>
                                </a:lnTo>
                                <a:lnTo>
                                  <a:pt x="123" y="20"/>
                                </a:lnTo>
                                <a:lnTo>
                                  <a:pt x="123" y="29"/>
                                </a:lnTo>
                                <a:close/>
                                <a:moveTo>
                                  <a:pt x="70" y="70"/>
                                </a:moveTo>
                                <a:lnTo>
                                  <a:pt x="58" y="70"/>
                                </a:lnTo>
                                <a:lnTo>
                                  <a:pt x="59" y="63"/>
                                </a:lnTo>
                                <a:lnTo>
                                  <a:pt x="59" y="29"/>
                                </a:lnTo>
                                <a:lnTo>
                                  <a:pt x="70" y="29"/>
                                </a:lnTo>
                                <a:lnTo>
                                  <a:pt x="70" y="54"/>
                                </a:lnTo>
                                <a:lnTo>
                                  <a:pt x="70" y="70"/>
                                </a:lnTo>
                                <a:close/>
                                <a:moveTo>
                                  <a:pt x="90" y="63"/>
                                </a:moveTo>
                                <a:lnTo>
                                  <a:pt x="83" y="56"/>
                                </a:lnTo>
                                <a:lnTo>
                                  <a:pt x="91" y="48"/>
                                </a:lnTo>
                                <a:lnTo>
                                  <a:pt x="99" y="41"/>
                                </a:lnTo>
                                <a:lnTo>
                                  <a:pt x="104" y="34"/>
                                </a:lnTo>
                                <a:lnTo>
                                  <a:pt x="113" y="42"/>
                                </a:lnTo>
                                <a:lnTo>
                                  <a:pt x="107" y="48"/>
                                </a:lnTo>
                                <a:lnTo>
                                  <a:pt x="99" y="55"/>
                                </a:lnTo>
                                <a:lnTo>
                                  <a:pt x="90" y="63"/>
                                </a:lnTo>
                                <a:close/>
                                <a:moveTo>
                                  <a:pt x="35" y="63"/>
                                </a:moveTo>
                                <a:lnTo>
                                  <a:pt x="29" y="56"/>
                                </a:lnTo>
                                <a:lnTo>
                                  <a:pt x="22" y="48"/>
                                </a:lnTo>
                                <a:lnTo>
                                  <a:pt x="16" y="41"/>
                                </a:lnTo>
                                <a:lnTo>
                                  <a:pt x="23" y="35"/>
                                </a:lnTo>
                                <a:lnTo>
                                  <a:pt x="30" y="41"/>
                                </a:lnTo>
                                <a:lnTo>
                                  <a:pt x="36" y="48"/>
                                </a:lnTo>
                                <a:lnTo>
                                  <a:pt x="44" y="56"/>
                                </a:lnTo>
                                <a:lnTo>
                                  <a:pt x="35" y="63"/>
                                </a:lnTo>
                                <a:close/>
                                <a:moveTo>
                                  <a:pt x="129" y="79"/>
                                </a:moveTo>
                                <a:lnTo>
                                  <a:pt x="1" y="79"/>
                                </a:lnTo>
                                <a:lnTo>
                                  <a:pt x="1" y="70"/>
                                </a:lnTo>
                                <a:lnTo>
                                  <a:pt x="129" y="70"/>
                                </a:lnTo>
                                <a:lnTo>
                                  <a:pt x="129" y="79"/>
                                </a:lnTo>
                                <a:close/>
                                <a:moveTo>
                                  <a:pt x="8" y="130"/>
                                </a:moveTo>
                                <a:lnTo>
                                  <a:pt x="6" y="127"/>
                                </a:lnTo>
                                <a:lnTo>
                                  <a:pt x="3" y="123"/>
                                </a:lnTo>
                                <a:lnTo>
                                  <a:pt x="0" y="120"/>
                                </a:lnTo>
                                <a:lnTo>
                                  <a:pt x="21" y="111"/>
                                </a:lnTo>
                                <a:lnTo>
                                  <a:pt x="38" y="101"/>
                                </a:lnTo>
                                <a:lnTo>
                                  <a:pt x="50" y="90"/>
                                </a:lnTo>
                                <a:lnTo>
                                  <a:pt x="56" y="79"/>
                                </a:lnTo>
                                <a:lnTo>
                                  <a:pt x="72" y="79"/>
                                </a:lnTo>
                                <a:lnTo>
                                  <a:pt x="75" y="83"/>
                                </a:lnTo>
                                <a:lnTo>
                                  <a:pt x="65" y="83"/>
                                </a:lnTo>
                                <a:lnTo>
                                  <a:pt x="58" y="96"/>
                                </a:lnTo>
                                <a:lnTo>
                                  <a:pt x="46" y="108"/>
                                </a:lnTo>
                                <a:lnTo>
                                  <a:pt x="29" y="119"/>
                                </a:lnTo>
                                <a:lnTo>
                                  <a:pt x="8" y="130"/>
                                </a:lnTo>
                                <a:close/>
                                <a:moveTo>
                                  <a:pt x="122" y="128"/>
                                </a:moveTo>
                                <a:lnTo>
                                  <a:pt x="102" y="121"/>
                                </a:lnTo>
                                <a:lnTo>
                                  <a:pt x="86" y="111"/>
                                </a:lnTo>
                                <a:lnTo>
                                  <a:pt x="74" y="99"/>
                                </a:lnTo>
                                <a:lnTo>
                                  <a:pt x="65" y="83"/>
                                </a:lnTo>
                                <a:lnTo>
                                  <a:pt x="75" y="83"/>
                                </a:lnTo>
                                <a:lnTo>
                                  <a:pt x="81" y="92"/>
                                </a:lnTo>
                                <a:lnTo>
                                  <a:pt x="93" y="103"/>
                                </a:lnTo>
                                <a:lnTo>
                                  <a:pt x="110" y="112"/>
                                </a:lnTo>
                                <a:lnTo>
                                  <a:pt x="130" y="117"/>
                                </a:lnTo>
                                <a:lnTo>
                                  <a:pt x="127" y="121"/>
                                </a:lnTo>
                                <a:lnTo>
                                  <a:pt x="124" y="125"/>
                                </a:lnTo>
                                <a:lnTo>
                                  <a:pt x="122" y="128"/>
                                </a:lnTo>
                                <a:close/>
                                <a:moveTo>
                                  <a:pt x="186" y="51"/>
                                </a:moveTo>
                                <a:lnTo>
                                  <a:pt x="177" y="51"/>
                                </a:lnTo>
                                <a:lnTo>
                                  <a:pt x="177" y="3"/>
                                </a:lnTo>
                                <a:lnTo>
                                  <a:pt x="186" y="3"/>
                                </a:lnTo>
                                <a:lnTo>
                                  <a:pt x="186" y="51"/>
                                </a:lnTo>
                                <a:close/>
                                <a:moveTo>
                                  <a:pt x="161" y="50"/>
                                </a:moveTo>
                                <a:lnTo>
                                  <a:pt x="151" y="50"/>
                                </a:lnTo>
                                <a:lnTo>
                                  <a:pt x="151" y="7"/>
                                </a:lnTo>
                                <a:lnTo>
                                  <a:pt x="161" y="7"/>
                                </a:lnTo>
                                <a:lnTo>
                                  <a:pt x="161" y="50"/>
                                </a:lnTo>
                                <a:close/>
                                <a:moveTo>
                                  <a:pt x="243" y="31"/>
                                </a:moveTo>
                                <a:lnTo>
                                  <a:pt x="226" y="31"/>
                                </a:lnTo>
                                <a:lnTo>
                                  <a:pt x="234" y="27"/>
                                </a:lnTo>
                                <a:lnTo>
                                  <a:pt x="241" y="22"/>
                                </a:lnTo>
                                <a:lnTo>
                                  <a:pt x="247" y="16"/>
                                </a:lnTo>
                                <a:lnTo>
                                  <a:pt x="195" y="16"/>
                                </a:lnTo>
                                <a:lnTo>
                                  <a:pt x="195" y="8"/>
                                </a:lnTo>
                                <a:lnTo>
                                  <a:pt x="258" y="8"/>
                                </a:lnTo>
                                <a:lnTo>
                                  <a:pt x="258" y="16"/>
                                </a:lnTo>
                                <a:lnTo>
                                  <a:pt x="252" y="24"/>
                                </a:lnTo>
                                <a:lnTo>
                                  <a:pt x="245" y="30"/>
                                </a:lnTo>
                                <a:lnTo>
                                  <a:pt x="243" y="31"/>
                                </a:lnTo>
                                <a:close/>
                                <a:moveTo>
                                  <a:pt x="164" y="74"/>
                                </a:moveTo>
                                <a:lnTo>
                                  <a:pt x="160" y="63"/>
                                </a:lnTo>
                                <a:lnTo>
                                  <a:pt x="165" y="62"/>
                                </a:lnTo>
                                <a:lnTo>
                                  <a:pt x="169" y="61"/>
                                </a:lnTo>
                                <a:lnTo>
                                  <a:pt x="173" y="60"/>
                                </a:lnTo>
                                <a:lnTo>
                                  <a:pt x="182" y="56"/>
                                </a:lnTo>
                                <a:lnTo>
                                  <a:pt x="191" y="52"/>
                                </a:lnTo>
                                <a:lnTo>
                                  <a:pt x="197" y="49"/>
                                </a:lnTo>
                                <a:lnTo>
                                  <a:pt x="196" y="46"/>
                                </a:lnTo>
                                <a:lnTo>
                                  <a:pt x="193" y="42"/>
                                </a:lnTo>
                                <a:lnTo>
                                  <a:pt x="201" y="40"/>
                                </a:lnTo>
                                <a:lnTo>
                                  <a:pt x="210" y="38"/>
                                </a:lnTo>
                                <a:lnTo>
                                  <a:pt x="217" y="36"/>
                                </a:lnTo>
                                <a:lnTo>
                                  <a:pt x="210" y="30"/>
                                </a:lnTo>
                                <a:lnTo>
                                  <a:pt x="205" y="23"/>
                                </a:lnTo>
                                <a:lnTo>
                                  <a:pt x="201" y="16"/>
                                </a:lnTo>
                                <a:lnTo>
                                  <a:pt x="211" y="16"/>
                                </a:lnTo>
                                <a:lnTo>
                                  <a:pt x="215" y="22"/>
                                </a:lnTo>
                                <a:lnTo>
                                  <a:pt x="220" y="27"/>
                                </a:lnTo>
                                <a:lnTo>
                                  <a:pt x="226" y="31"/>
                                </a:lnTo>
                                <a:lnTo>
                                  <a:pt x="243" y="31"/>
                                </a:lnTo>
                                <a:lnTo>
                                  <a:pt x="236" y="36"/>
                                </a:lnTo>
                                <a:lnTo>
                                  <a:pt x="245" y="40"/>
                                </a:lnTo>
                                <a:lnTo>
                                  <a:pt x="251" y="41"/>
                                </a:lnTo>
                                <a:lnTo>
                                  <a:pt x="226" y="41"/>
                                </a:lnTo>
                                <a:lnTo>
                                  <a:pt x="219" y="44"/>
                                </a:lnTo>
                                <a:lnTo>
                                  <a:pt x="212" y="47"/>
                                </a:lnTo>
                                <a:lnTo>
                                  <a:pt x="203" y="49"/>
                                </a:lnTo>
                                <a:lnTo>
                                  <a:pt x="207" y="52"/>
                                </a:lnTo>
                                <a:lnTo>
                                  <a:pt x="196" y="57"/>
                                </a:lnTo>
                                <a:lnTo>
                                  <a:pt x="187" y="61"/>
                                </a:lnTo>
                                <a:lnTo>
                                  <a:pt x="177" y="65"/>
                                </a:lnTo>
                                <a:lnTo>
                                  <a:pt x="239" y="65"/>
                                </a:lnTo>
                                <a:lnTo>
                                  <a:pt x="230" y="69"/>
                                </a:lnTo>
                                <a:lnTo>
                                  <a:pt x="226" y="70"/>
                                </a:lnTo>
                                <a:lnTo>
                                  <a:pt x="205" y="70"/>
                                </a:lnTo>
                                <a:lnTo>
                                  <a:pt x="195" y="71"/>
                                </a:lnTo>
                                <a:lnTo>
                                  <a:pt x="174" y="72"/>
                                </a:lnTo>
                                <a:lnTo>
                                  <a:pt x="171" y="73"/>
                                </a:lnTo>
                                <a:lnTo>
                                  <a:pt x="168" y="73"/>
                                </a:lnTo>
                                <a:lnTo>
                                  <a:pt x="164" y="74"/>
                                </a:lnTo>
                                <a:close/>
                                <a:moveTo>
                                  <a:pt x="264" y="52"/>
                                </a:moveTo>
                                <a:lnTo>
                                  <a:pt x="249" y="51"/>
                                </a:lnTo>
                                <a:lnTo>
                                  <a:pt x="236" y="47"/>
                                </a:lnTo>
                                <a:lnTo>
                                  <a:pt x="226" y="41"/>
                                </a:lnTo>
                                <a:lnTo>
                                  <a:pt x="251" y="41"/>
                                </a:lnTo>
                                <a:lnTo>
                                  <a:pt x="256" y="42"/>
                                </a:lnTo>
                                <a:lnTo>
                                  <a:pt x="270" y="42"/>
                                </a:lnTo>
                                <a:lnTo>
                                  <a:pt x="268" y="46"/>
                                </a:lnTo>
                                <a:lnTo>
                                  <a:pt x="266" y="49"/>
                                </a:lnTo>
                                <a:lnTo>
                                  <a:pt x="264" y="52"/>
                                </a:lnTo>
                                <a:close/>
                                <a:moveTo>
                                  <a:pt x="239" y="65"/>
                                </a:moveTo>
                                <a:lnTo>
                                  <a:pt x="177" y="65"/>
                                </a:lnTo>
                                <a:lnTo>
                                  <a:pt x="222" y="63"/>
                                </a:lnTo>
                                <a:lnTo>
                                  <a:pt x="227" y="61"/>
                                </a:lnTo>
                                <a:lnTo>
                                  <a:pt x="238" y="56"/>
                                </a:lnTo>
                                <a:lnTo>
                                  <a:pt x="245" y="62"/>
                                </a:lnTo>
                                <a:lnTo>
                                  <a:pt x="239" y="65"/>
                                </a:lnTo>
                                <a:close/>
                                <a:moveTo>
                                  <a:pt x="160" y="98"/>
                                </a:moveTo>
                                <a:lnTo>
                                  <a:pt x="154" y="88"/>
                                </a:lnTo>
                                <a:lnTo>
                                  <a:pt x="161" y="87"/>
                                </a:lnTo>
                                <a:lnTo>
                                  <a:pt x="167" y="85"/>
                                </a:lnTo>
                                <a:lnTo>
                                  <a:pt x="172" y="83"/>
                                </a:lnTo>
                                <a:lnTo>
                                  <a:pt x="183" y="79"/>
                                </a:lnTo>
                                <a:lnTo>
                                  <a:pt x="194" y="75"/>
                                </a:lnTo>
                                <a:lnTo>
                                  <a:pt x="205" y="70"/>
                                </a:lnTo>
                                <a:lnTo>
                                  <a:pt x="226" y="70"/>
                                </a:lnTo>
                                <a:lnTo>
                                  <a:pt x="214" y="75"/>
                                </a:lnTo>
                                <a:lnTo>
                                  <a:pt x="196" y="82"/>
                                </a:lnTo>
                                <a:lnTo>
                                  <a:pt x="177" y="89"/>
                                </a:lnTo>
                                <a:lnTo>
                                  <a:pt x="258" y="89"/>
                                </a:lnTo>
                                <a:lnTo>
                                  <a:pt x="262" y="93"/>
                                </a:lnTo>
                                <a:lnTo>
                                  <a:pt x="247" y="93"/>
                                </a:lnTo>
                                <a:lnTo>
                                  <a:pt x="237" y="93"/>
                                </a:lnTo>
                                <a:lnTo>
                                  <a:pt x="226" y="94"/>
                                </a:lnTo>
                                <a:lnTo>
                                  <a:pt x="215" y="94"/>
                                </a:lnTo>
                                <a:lnTo>
                                  <a:pt x="215" y="95"/>
                                </a:lnTo>
                                <a:lnTo>
                                  <a:pt x="205" y="95"/>
                                </a:lnTo>
                                <a:lnTo>
                                  <a:pt x="195" y="95"/>
                                </a:lnTo>
                                <a:lnTo>
                                  <a:pt x="185" y="96"/>
                                </a:lnTo>
                                <a:lnTo>
                                  <a:pt x="175" y="96"/>
                                </a:lnTo>
                                <a:lnTo>
                                  <a:pt x="169" y="97"/>
                                </a:lnTo>
                                <a:lnTo>
                                  <a:pt x="164" y="97"/>
                                </a:lnTo>
                                <a:lnTo>
                                  <a:pt x="160" y="98"/>
                                </a:lnTo>
                                <a:close/>
                                <a:moveTo>
                                  <a:pt x="258" y="89"/>
                                </a:moveTo>
                                <a:lnTo>
                                  <a:pt x="177" y="89"/>
                                </a:lnTo>
                                <a:lnTo>
                                  <a:pt x="207" y="87"/>
                                </a:lnTo>
                                <a:lnTo>
                                  <a:pt x="240" y="85"/>
                                </a:lnTo>
                                <a:lnTo>
                                  <a:pt x="237" y="83"/>
                                </a:lnTo>
                                <a:lnTo>
                                  <a:pt x="234" y="80"/>
                                </a:lnTo>
                                <a:lnTo>
                                  <a:pt x="231" y="77"/>
                                </a:lnTo>
                                <a:lnTo>
                                  <a:pt x="238" y="71"/>
                                </a:lnTo>
                                <a:lnTo>
                                  <a:pt x="256" y="88"/>
                                </a:lnTo>
                                <a:lnTo>
                                  <a:pt x="258" y="89"/>
                                </a:lnTo>
                                <a:close/>
                                <a:moveTo>
                                  <a:pt x="258" y="103"/>
                                </a:moveTo>
                                <a:lnTo>
                                  <a:pt x="247" y="93"/>
                                </a:lnTo>
                                <a:lnTo>
                                  <a:pt x="262" y="93"/>
                                </a:lnTo>
                                <a:lnTo>
                                  <a:pt x="265" y="96"/>
                                </a:lnTo>
                                <a:lnTo>
                                  <a:pt x="258" y="103"/>
                                </a:lnTo>
                                <a:close/>
                                <a:moveTo>
                                  <a:pt x="215" y="118"/>
                                </a:moveTo>
                                <a:lnTo>
                                  <a:pt x="203" y="118"/>
                                </a:lnTo>
                                <a:lnTo>
                                  <a:pt x="205" y="115"/>
                                </a:lnTo>
                                <a:lnTo>
                                  <a:pt x="205" y="95"/>
                                </a:lnTo>
                                <a:lnTo>
                                  <a:pt x="215" y="95"/>
                                </a:lnTo>
                                <a:lnTo>
                                  <a:pt x="215" y="118"/>
                                </a:lnTo>
                                <a:close/>
                                <a:moveTo>
                                  <a:pt x="151" y="126"/>
                                </a:moveTo>
                                <a:lnTo>
                                  <a:pt x="149" y="124"/>
                                </a:lnTo>
                                <a:lnTo>
                                  <a:pt x="148" y="121"/>
                                </a:lnTo>
                                <a:lnTo>
                                  <a:pt x="146" y="117"/>
                                </a:lnTo>
                                <a:lnTo>
                                  <a:pt x="157" y="113"/>
                                </a:lnTo>
                                <a:lnTo>
                                  <a:pt x="169" y="107"/>
                                </a:lnTo>
                                <a:lnTo>
                                  <a:pt x="180" y="99"/>
                                </a:lnTo>
                                <a:lnTo>
                                  <a:pt x="186" y="107"/>
                                </a:lnTo>
                                <a:lnTo>
                                  <a:pt x="177" y="112"/>
                                </a:lnTo>
                                <a:lnTo>
                                  <a:pt x="169" y="117"/>
                                </a:lnTo>
                                <a:lnTo>
                                  <a:pt x="160" y="121"/>
                                </a:lnTo>
                                <a:lnTo>
                                  <a:pt x="151" y="126"/>
                                </a:lnTo>
                                <a:close/>
                                <a:moveTo>
                                  <a:pt x="261" y="125"/>
                                </a:moveTo>
                                <a:lnTo>
                                  <a:pt x="251" y="119"/>
                                </a:lnTo>
                                <a:lnTo>
                                  <a:pt x="239" y="114"/>
                                </a:lnTo>
                                <a:lnTo>
                                  <a:pt x="226" y="108"/>
                                </a:lnTo>
                                <a:lnTo>
                                  <a:pt x="231" y="100"/>
                                </a:lnTo>
                                <a:lnTo>
                                  <a:pt x="244" y="105"/>
                                </a:lnTo>
                                <a:lnTo>
                                  <a:pt x="256" y="111"/>
                                </a:lnTo>
                                <a:lnTo>
                                  <a:pt x="267" y="116"/>
                                </a:lnTo>
                                <a:lnTo>
                                  <a:pt x="261" y="125"/>
                                </a:lnTo>
                                <a:close/>
                                <a:moveTo>
                                  <a:pt x="210" y="127"/>
                                </a:moveTo>
                                <a:lnTo>
                                  <a:pt x="190" y="127"/>
                                </a:lnTo>
                                <a:lnTo>
                                  <a:pt x="183" y="127"/>
                                </a:lnTo>
                                <a:lnTo>
                                  <a:pt x="182" y="120"/>
                                </a:lnTo>
                                <a:lnTo>
                                  <a:pt x="182" y="117"/>
                                </a:lnTo>
                                <a:lnTo>
                                  <a:pt x="188" y="117"/>
                                </a:lnTo>
                                <a:lnTo>
                                  <a:pt x="194" y="118"/>
                                </a:lnTo>
                                <a:lnTo>
                                  <a:pt x="215" y="118"/>
                                </a:lnTo>
                                <a:lnTo>
                                  <a:pt x="215" y="122"/>
                                </a:lnTo>
                                <a:lnTo>
                                  <a:pt x="210" y="127"/>
                                </a:lnTo>
                                <a:close/>
                                <a:moveTo>
                                  <a:pt x="352" y="42"/>
                                </a:moveTo>
                                <a:lnTo>
                                  <a:pt x="341" y="42"/>
                                </a:lnTo>
                                <a:lnTo>
                                  <a:pt x="341" y="0"/>
                                </a:lnTo>
                                <a:lnTo>
                                  <a:pt x="352" y="0"/>
                                </a:lnTo>
                                <a:lnTo>
                                  <a:pt x="352" y="16"/>
                                </a:lnTo>
                                <a:lnTo>
                                  <a:pt x="411" y="16"/>
                                </a:lnTo>
                                <a:lnTo>
                                  <a:pt x="411" y="25"/>
                                </a:lnTo>
                                <a:lnTo>
                                  <a:pt x="352" y="25"/>
                                </a:lnTo>
                                <a:lnTo>
                                  <a:pt x="352" y="42"/>
                                </a:lnTo>
                                <a:close/>
                                <a:moveTo>
                                  <a:pt x="311" y="91"/>
                                </a:moveTo>
                                <a:lnTo>
                                  <a:pt x="300" y="91"/>
                                </a:lnTo>
                                <a:lnTo>
                                  <a:pt x="300" y="42"/>
                                </a:lnTo>
                                <a:lnTo>
                                  <a:pt x="399" y="42"/>
                                </a:lnTo>
                                <a:lnTo>
                                  <a:pt x="399" y="51"/>
                                </a:lnTo>
                                <a:lnTo>
                                  <a:pt x="311" y="51"/>
                                </a:lnTo>
                                <a:lnTo>
                                  <a:pt x="311" y="76"/>
                                </a:lnTo>
                                <a:lnTo>
                                  <a:pt x="399" y="76"/>
                                </a:lnTo>
                                <a:lnTo>
                                  <a:pt x="399" y="86"/>
                                </a:lnTo>
                                <a:lnTo>
                                  <a:pt x="311" y="86"/>
                                </a:lnTo>
                                <a:lnTo>
                                  <a:pt x="311" y="91"/>
                                </a:lnTo>
                                <a:close/>
                                <a:moveTo>
                                  <a:pt x="399" y="76"/>
                                </a:moveTo>
                                <a:lnTo>
                                  <a:pt x="388" y="76"/>
                                </a:lnTo>
                                <a:lnTo>
                                  <a:pt x="388" y="51"/>
                                </a:lnTo>
                                <a:lnTo>
                                  <a:pt x="399" y="51"/>
                                </a:lnTo>
                                <a:lnTo>
                                  <a:pt x="399" y="76"/>
                                </a:lnTo>
                                <a:close/>
                                <a:moveTo>
                                  <a:pt x="399" y="91"/>
                                </a:moveTo>
                                <a:lnTo>
                                  <a:pt x="388" y="91"/>
                                </a:lnTo>
                                <a:lnTo>
                                  <a:pt x="388" y="86"/>
                                </a:lnTo>
                                <a:lnTo>
                                  <a:pt x="399" y="86"/>
                                </a:lnTo>
                                <a:lnTo>
                                  <a:pt x="399" y="91"/>
                                </a:lnTo>
                                <a:close/>
                                <a:moveTo>
                                  <a:pt x="402" y="128"/>
                                </a:moveTo>
                                <a:lnTo>
                                  <a:pt x="397" y="119"/>
                                </a:lnTo>
                                <a:lnTo>
                                  <a:pt x="392" y="109"/>
                                </a:lnTo>
                                <a:lnTo>
                                  <a:pt x="386" y="99"/>
                                </a:lnTo>
                                <a:lnTo>
                                  <a:pt x="395" y="94"/>
                                </a:lnTo>
                                <a:lnTo>
                                  <a:pt x="402" y="105"/>
                                </a:lnTo>
                                <a:lnTo>
                                  <a:pt x="407" y="114"/>
                                </a:lnTo>
                                <a:lnTo>
                                  <a:pt x="411" y="122"/>
                                </a:lnTo>
                                <a:lnTo>
                                  <a:pt x="402" y="128"/>
                                </a:lnTo>
                                <a:close/>
                                <a:moveTo>
                                  <a:pt x="292" y="128"/>
                                </a:moveTo>
                                <a:lnTo>
                                  <a:pt x="284" y="122"/>
                                </a:lnTo>
                                <a:lnTo>
                                  <a:pt x="289" y="114"/>
                                </a:lnTo>
                                <a:lnTo>
                                  <a:pt x="295" y="105"/>
                                </a:lnTo>
                                <a:lnTo>
                                  <a:pt x="301" y="95"/>
                                </a:lnTo>
                                <a:lnTo>
                                  <a:pt x="310" y="100"/>
                                </a:lnTo>
                                <a:lnTo>
                                  <a:pt x="303" y="112"/>
                                </a:lnTo>
                                <a:lnTo>
                                  <a:pt x="298" y="121"/>
                                </a:lnTo>
                                <a:lnTo>
                                  <a:pt x="292" y="128"/>
                                </a:lnTo>
                                <a:close/>
                                <a:moveTo>
                                  <a:pt x="332" y="126"/>
                                </a:moveTo>
                                <a:lnTo>
                                  <a:pt x="329" y="116"/>
                                </a:lnTo>
                                <a:lnTo>
                                  <a:pt x="326" y="107"/>
                                </a:lnTo>
                                <a:lnTo>
                                  <a:pt x="322" y="98"/>
                                </a:lnTo>
                                <a:lnTo>
                                  <a:pt x="332" y="94"/>
                                </a:lnTo>
                                <a:lnTo>
                                  <a:pt x="336" y="103"/>
                                </a:lnTo>
                                <a:lnTo>
                                  <a:pt x="339" y="113"/>
                                </a:lnTo>
                                <a:lnTo>
                                  <a:pt x="342" y="122"/>
                                </a:lnTo>
                                <a:lnTo>
                                  <a:pt x="332" y="126"/>
                                </a:lnTo>
                                <a:close/>
                                <a:moveTo>
                                  <a:pt x="364" y="125"/>
                                </a:moveTo>
                                <a:lnTo>
                                  <a:pt x="362" y="117"/>
                                </a:lnTo>
                                <a:lnTo>
                                  <a:pt x="358" y="108"/>
                                </a:lnTo>
                                <a:lnTo>
                                  <a:pt x="353" y="97"/>
                                </a:lnTo>
                                <a:lnTo>
                                  <a:pt x="363" y="94"/>
                                </a:lnTo>
                                <a:lnTo>
                                  <a:pt x="367" y="102"/>
                                </a:lnTo>
                                <a:lnTo>
                                  <a:pt x="371" y="111"/>
                                </a:lnTo>
                                <a:lnTo>
                                  <a:pt x="374" y="120"/>
                                </a:lnTo>
                                <a:lnTo>
                                  <a:pt x="364" y="125"/>
                                </a:lnTo>
                                <a:close/>
                              </a:path>
                            </a:pathLst>
                          </a:custGeom>
                          <a:solidFill>
                            <a:srgbClr val="23201D"/>
                          </a:solidFill>
                          <a:ln>
                            <a:noFill/>
                          </a:ln>
                        </wps:spPr>
                        <wps:bodyPr upright="1"/>
                      </wps:wsp>
                      <wps:wsp>
                        <wps:cNvPr id="271" name="矩形 174"/>
                        <wps:cNvSpPr/>
                        <wps:spPr>
                          <a:xfrm>
                            <a:off x="952" y="3337"/>
                            <a:ext cx="38" cy="8"/>
                          </a:xfrm>
                          <a:prstGeom prst="rect">
                            <a:avLst/>
                          </a:prstGeom>
                          <a:solidFill>
                            <a:srgbClr val="23201D"/>
                          </a:solidFill>
                          <a:ln>
                            <a:noFill/>
                          </a:ln>
                        </wps:spPr>
                        <wps:bodyPr upright="1"/>
                      </wps:wsp>
                      <wps:wsp>
                        <wps:cNvPr id="272" name="矩形 175"/>
                        <wps:cNvSpPr/>
                        <wps:spPr>
                          <a:xfrm>
                            <a:off x="1028" y="3337"/>
                            <a:ext cx="38" cy="8"/>
                          </a:xfrm>
                          <a:prstGeom prst="rect">
                            <a:avLst/>
                          </a:prstGeom>
                          <a:solidFill>
                            <a:srgbClr val="23201D"/>
                          </a:solidFill>
                          <a:ln>
                            <a:noFill/>
                          </a:ln>
                        </wps:spPr>
                        <wps:bodyPr upright="1"/>
                      </wps:wsp>
                      <wps:wsp>
                        <wps:cNvPr id="273" name="矩形 176"/>
                        <wps:cNvSpPr/>
                        <wps:spPr>
                          <a:xfrm>
                            <a:off x="1104" y="3337"/>
                            <a:ext cx="38" cy="8"/>
                          </a:xfrm>
                          <a:prstGeom prst="rect">
                            <a:avLst/>
                          </a:prstGeom>
                          <a:solidFill>
                            <a:srgbClr val="23201D"/>
                          </a:solidFill>
                          <a:ln>
                            <a:noFill/>
                          </a:ln>
                        </wps:spPr>
                        <wps:bodyPr upright="1"/>
                      </wps:wsp>
                      <wps:wsp>
                        <wps:cNvPr id="274" name="矩形 177"/>
                        <wps:cNvSpPr/>
                        <wps:spPr>
                          <a:xfrm>
                            <a:off x="1180" y="3337"/>
                            <a:ext cx="38" cy="8"/>
                          </a:xfrm>
                          <a:prstGeom prst="rect">
                            <a:avLst/>
                          </a:prstGeom>
                          <a:solidFill>
                            <a:srgbClr val="23201D"/>
                          </a:solidFill>
                          <a:ln>
                            <a:noFill/>
                          </a:ln>
                        </wps:spPr>
                        <wps:bodyPr upright="1"/>
                      </wps:wsp>
                      <wps:wsp>
                        <wps:cNvPr id="275" name="矩形 178"/>
                        <wps:cNvSpPr/>
                        <wps:spPr>
                          <a:xfrm>
                            <a:off x="1256" y="3337"/>
                            <a:ext cx="38" cy="8"/>
                          </a:xfrm>
                          <a:prstGeom prst="rect">
                            <a:avLst/>
                          </a:prstGeom>
                          <a:solidFill>
                            <a:srgbClr val="23201D"/>
                          </a:solidFill>
                          <a:ln>
                            <a:noFill/>
                          </a:ln>
                        </wps:spPr>
                        <wps:bodyPr upright="1"/>
                      </wps:wsp>
                      <wps:wsp>
                        <wps:cNvPr id="276" name="矩形 179"/>
                        <wps:cNvSpPr/>
                        <wps:spPr>
                          <a:xfrm>
                            <a:off x="1332" y="3337"/>
                            <a:ext cx="38" cy="8"/>
                          </a:xfrm>
                          <a:prstGeom prst="rect">
                            <a:avLst/>
                          </a:prstGeom>
                          <a:solidFill>
                            <a:srgbClr val="23201D"/>
                          </a:solidFill>
                          <a:ln>
                            <a:noFill/>
                          </a:ln>
                        </wps:spPr>
                        <wps:bodyPr upright="1"/>
                      </wps:wsp>
                      <wps:wsp>
                        <wps:cNvPr id="277" name="矩形 180"/>
                        <wps:cNvSpPr/>
                        <wps:spPr>
                          <a:xfrm>
                            <a:off x="1408" y="3337"/>
                            <a:ext cx="38" cy="8"/>
                          </a:xfrm>
                          <a:prstGeom prst="rect">
                            <a:avLst/>
                          </a:prstGeom>
                          <a:solidFill>
                            <a:srgbClr val="23201D"/>
                          </a:solidFill>
                          <a:ln>
                            <a:noFill/>
                          </a:ln>
                        </wps:spPr>
                        <wps:bodyPr upright="1"/>
                      </wps:wsp>
                      <wps:wsp>
                        <wps:cNvPr id="278" name="矩形 181"/>
                        <wps:cNvSpPr/>
                        <wps:spPr>
                          <a:xfrm>
                            <a:off x="1483" y="3337"/>
                            <a:ext cx="38" cy="8"/>
                          </a:xfrm>
                          <a:prstGeom prst="rect">
                            <a:avLst/>
                          </a:prstGeom>
                          <a:solidFill>
                            <a:srgbClr val="23201D"/>
                          </a:solidFill>
                          <a:ln>
                            <a:noFill/>
                          </a:ln>
                        </wps:spPr>
                        <wps:bodyPr upright="1"/>
                      </wps:wsp>
                      <wps:wsp>
                        <wps:cNvPr id="279" name="矩形 182"/>
                        <wps:cNvSpPr/>
                        <wps:spPr>
                          <a:xfrm>
                            <a:off x="1559" y="3337"/>
                            <a:ext cx="38" cy="8"/>
                          </a:xfrm>
                          <a:prstGeom prst="rect">
                            <a:avLst/>
                          </a:prstGeom>
                          <a:solidFill>
                            <a:srgbClr val="23201D"/>
                          </a:solidFill>
                          <a:ln>
                            <a:noFill/>
                          </a:ln>
                        </wps:spPr>
                        <wps:bodyPr upright="1"/>
                      </wps:wsp>
                      <wps:wsp>
                        <wps:cNvPr id="280" name="矩形 183"/>
                        <wps:cNvSpPr/>
                        <wps:spPr>
                          <a:xfrm>
                            <a:off x="1635" y="3337"/>
                            <a:ext cx="38" cy="8"/>
                          </a:xfrm>
                          <a:prstGeom prst="rect">
                            <a:avLst/>
                          </a:prstGeom>
                          <a:solidFill>
                            <a:srgbClr val="23201D"/>
                          </a:solidFill>
                          <a:ln>
                            <a:noFill/>
                          </a:ln>
                        </wps:spPr>
                        <wps:bodyPr upright="1"/>
                      </wps:wsp>
                      <wps:wsp>
                        <wps:cNvPr id="281" name="矩形 184"/>
                        <wps:cNvSpPr/>
                        <wps:spPr>
                          <a:xfrm>
                            <a:off x="1711" y="3337"/>
                            <a:ext cx="38" cy="8"/>
                          </a:xfrm>
                          <a:prstGeom prst="rect">
                            <a:avLst/>
                          </a:prstGeom>
                          <a:solidFill>
                            <a:srgbClr val="23201D"/>
                          </a:solidFill>
                          <a:ln>
                            <a:noFill/>
                          </a:ln>
                        </wps:spPr>
                        <wps:bodyPr upright="1"/>
                      </wps:wsp>
                      <wps:wsp>
                        <wps:cNvPr id="282" name="矩形 185"/>
                        <wps:cNvSpPr/>
                        <wps:spPr>
                          <a:xfrm>
                            <a:off x="1787" y="3337"/>
                            <a:ext cx="38" cy="8"/>
                          </a:xfrm>
                          <a:prstGeom prst="rect">
                            <a:avLst/>
                          </a:prstGeom>
                          <a:solidFill>
                            <a:srgbClr val="23201D"/>
                          </a:solidFill>
                          <a:ln>
                            <a:noFill/>
                          </a:ln>
                        </wps:spPr>
                        <wps:bodyPr upright="1"/>
                      </wps:wsp>
                      <wps:wsp>
                        <wps:cNvPr id="283" name="矩形 186"/>
                        <wps:cNvSpPr/>
                        <wps:spPr>
                          <a:xfrm>
                            <a:off x="1863" y="3337"/>
                            <a:ext cx="38" cy="8"/>
                          </a:xfrm>
                          <a:prstGeom prst="rect">
                            <a:avLst/>
                          </a:prstGeom>
                          <a:solidFill>
                            <a:srgbClr val="23201D"/>
                          </a:solidFill>
                          <a:ln>
                            <a:noFill/>
                          </a:ln>
                        </wps:spPr>
                        <wps:bodyPr upright="1"/>
                      </wps:wsp>
                      <wps:wsp>
                        <wps:cNvPr id="284" name="矩形 187"/>
                        <wps:cNvSpPr/>
                        <wps:spPr>
                          <a:xfrm>
                            <a:off x="1939" y="3337"/>
                            <a:ext cx="38" cy="8"/>
                          </a:xfrm>
                          <a:prstGeom prst="rect">
                            <a:avLst/>
                          </a:prstGeom>
                          <a:solidFill>
                            <a:srgbClr val="23201D"/>
                          </a:solidFill>
                          <a:ln>
                            <a:noFill/>
                          </a:ln>
                        </wps:spPr>
                        <wps:bodyPr upright="1"/>
                      </wps:wsp>
                      <wps:wsp>
                        <wps:cNvPr id="285" name="矩形 188"/>
                        <wps:cNvSpPr/>
                        <wps:spPr>
                          <a:xfrm>
                            <a:off x="2014" y="3337"/>
                            <a:ext cx="38" cy="8"/>
                          </a:xfrm>
                          <a:prstGeom prst="rect">
                            <a:avLst/>
                          </a:prstGeom>
                          <a:solidFill>
                            <a:srgbClr val="23201D"/>
                          </a:solidFill>
                          <a:ln>
                            <a:noFill/>
                          </a:ln>
                        </wps:spPr>
                        <wps:bodyPr upright="1"/>
                      </wps:wsp>
                      <wps:wsp>
                        <wps:cNvPr id="286" name="矩形 189"/>
                        <wps:cNvSpPr/>
                        <wps:spPr>
                          <a:xfrm>
                            <a:off x="2090" y="3337"/>
                            <a:ext cx="38" cy="8"/>
                          </a:xfrm>
                          <a:prstGeom prst="rect">
                            <a:avLst/>
                          </a:prstGeom>
                          <a:solidFill>
                            <a:srgbClr val="23201D"/>
                          </a:solidFill>
                          <a:ln>
                            <a:noFill/>
                          </a:ln>
                        </wps:spPr>
                        <wps:bodyPr upright="1"/>
                      </wps:wsp>
                      <wps:wsp>
                        <wps:cNvPr id="287" name="矩形 190"/>
                        <wps:cNvSpPr/>
                        <wps:spPr>
                          <a:xfrm>
                            <a:off x="2166" y="3337"/>
                            <a:ext cx="38" cy="8"/>
                          </a:xfrm>
                          <a:prstGeom prst="rect">
                            <a:avLst/>
                          </a:prstGeom>
                          <a:solidFill>
                            <a:srgbClr val="23201D"/>
                          </a:solidFill>
                          <a:ln>
                            <a:noFill/>
                          </a:ln>
                        </wps:spPr>
                        <wps:bodyPr upright="1"/>
                      </wps:wsp>
                      <wps:wsp>
                        <wps:cNvPr id="288" name="矩形 191"/>
                        <wps:cNvSpPr/>
                        <wps:spPr>
                          <a:xfrm>
                            <a:off x="2242" y="3337"/>
                            <a:ext cx="38" cy="8"/>
                          </a:xfrm>
                          <a:prstGeom prst="rect">
                            <a:avLst/>
                          </a:prstGeom>
                          <a:solidFill>
                            <a:srgbClr val="23201D"/>
                          </a:solidFill>
                          <a:ln>
                            <a:noFill/>
                          </a:ln>
                        </wps:spPr>
                        <wps:bodyPr upright="1"/>
                      </wps:wsp>
                      <wps:wsp>
                        <wps:cNvPr id="289" name="矩形 192"/>
                        <wps:cNvSpPr/>
                        <wps:spPr>
                          <a:xfrm>
                            <a:off x="2318" y="3337"/>
                            <a:ext cx="38" cy="8"/>
                          </a:xfrm>
                          <a:prstGeom prst="rect">
                            <a:avLst/>
                          </a:prstGeom>
                          <a:solidFill>
                            <a:srgbClr val="23201D"/>
                          </a:solidFill>
                          <a:ln>
                            <a:noFill/>
                          </a:ln>
                        </wps:spPr>
                        <wps:bodyPr upright="1"/>
                      </wps:wsp>
                      <wps:wsp>
                        <wps:cNvPr id="290" name="矩形 193"/>
                        <wps:cNvSpPr/>
                        <wps:spPr>
                          <a:xfrm>
                            <a:off x="2394" y="3337"/>
                            <a:ext cx="38" cy="8"/>
                          </a:xfrm>
                          <a:prstGeom prst="rect">
                            <a:avLst/>
                          </a:prstGeom>
                          <a:solidFill>
                            <a:srgbClr val="23201D"/>
                          </a:solidFill>
                          <a:ln>
                            <a:noFill/>
                          </a:ln>
                        </wps:spPr>
                        <wps:bodyPr upright="1"/>
                      </wps:wsp>
                      <wps:wsp>
                        <wps:cNvPr id="291" name="矩形 194"/>
                        <wps:cNvSpPr/>
                        <wps:spPr>
                          <a:xfrm>
                            <a:off x="2470" y="3337"/>
                            <a:ext cx="38" cy="8"/>
                          </a:xfrm>
                          <a:prstGeom prst="rect">
                            <a:avLst/>
                          </a:prstGeom>
                          <a:solidFill>
                            <a:srgbClr val="23201D"/>
                          </a:solidFill>
                          <a:ln>
                            <a:noFill/>
                          </a:ln>
                        </wps:spPr>
                        <wps:bodyPr upright="1"/>
                      </wps:wsp>
                      <wps:wsp>
                        <wps:cNvPr id="292" name="矩形 195"/>
                        <wps:cNvSpPr/>
                        <wps:spPr>
                          <a:xfrm>
                            <a:off x="2545" y="3337"/>
                            <a:ext cx="38" cy="8"/>
                          </a:xfrm>
                          <a:prstGeom prst="rect">
                            <a:avLst/>
                          </a:prstGeom>
                          <a:solidFill>
                            <a:srgbClr val="23201D"/>
                          </a:solidFill>
                          <a:ln>
                            <a:noFill/>
                          </a:ln>
                        </wps:spPr>
                        <wps:bodyPr upright="1"/>
                      </wps:wsp>
                      <wps:wsp>
                        <wps:cNvPr id="293" name="矩形 196"/>
                        <wps:cNvSpPr/>
                        <wps:spPr>
                          <a:xfrm>
                            <a:off x="2621" y="3337"/>
                            <a:ext cx="38" cy="8"/>
                          </a:xfrm>
                          <a:prstGeom prst="rect">
                            <a:avLst/>
                          </a:prstGeom>
                          <a:solidFill>
                            <a:srgbClr val="23201D"/>
                          </a:solidFill>
                          <a:ln>
                            <a:noFill/>
                          </a:ln>
                        </wps:spPr>
                        <wps:bodyPr upright="1"/>
                      </wps:wsp>
                      <wps:wsp>
                        <wps:cNvPr id="294" name="矩形 197"/>
                        <wps:cNvSpPr/>
                        <wps:spPr>
                          <a:xfrm>
                            <a:off x="2697" y="3337"/>
                            <a:ext cx="38" cy="8"/>
                          </a:xfrm>
                          <a:prstGeom prst="rect">
                            <a:avLst/>
                          </a:prstGeom>
                          <a:solidFill>
                            <a:srgbClr val="23201D"/>
                          </a:solidFill>
                          <a:ln>
                            <a:noFill/>
                          </a:ln>
                        </wps:spPr>
                        <wps:bodyPr upright="1"/>
                      </wps:wsp>
                      <wps:wsp>
                        <wps:cNvPr id="295" name="矩形 198"/>
                        <wps:cNvSpPr/>
                        <wps:spPr>
                          <a:xfrm>
                            <a:off x="2773" y="3337"/>
                            <a:ext cx="38" cy="8"/>
                          </a:xfrm>
                          <a:prstGeom prst="rect">
                            <a:avLst/>
                          </a:prstGeom>
                          <a:solidFill>
                            <a:srgbClr val="23201D"/>
                          </a:solidFill>
                          <a:ln>
                            <a:noFill/>
                          </a:ln>
                        </wps:spPr>
                        <wps:bodyPr upright="1"/>
                      </wps:wsp>
                      <wps:wsp>
                        <wps:cNvPr id="296" name="矩形 199"/>
                        <wps:cNvSpPr/>
                        <wps:spPr>
                          <a:xfrm>
                            <a:off x="2849" y="3337"/>
                            <a:ext cx="38" cy="8"/>
                          </a:xfrm>
                          <a:prstGeom prst="rect">
                            <a:avLst/>
                          </a:prstGeom>
                          <a:solidFill>
                            <a:srgbClr val="23201D"/>
                          </a:solidFill>
                          <a:ln>
                            <a:noFill/>
                          </a:ln>
                        </wps:spPr>
                        <wps:bodyPr upright="1"/>
                      </wps:wsp>
                      <wps:wsp>
                        <wps:cNvPr id="297" name="矩形 200"/>
                        <wps:cNvSpPr/>
                        <wps:spPr>
                          <a:xfrm>
                            <a:off x="2925" y="3337"/>
                            <a:ext cx="38" cy="8"/>
                          </a:xfrm>
                          <a:prstGeom prst="rect">
                            <a:avLst/>
                          </a:prstGeom>
                          <a:solidFill>
                            <a:srgbClr val="23201D"/>
                          </a:solidFill>
                          <a:ln>
                            <a:noFill/>
                          </a:ln>
                        </wps:spPr>
                        <wps:bodyPr upright="1"/>
                      </wps:wsp>
                      <wps:wsp>
                        <wps:cNvPr id="298" name="矩形 201"/>
                        <wps:cNvSpPr/>
                        <wps:spPr>
                          <a:xfrm>
                            <a:off x="3001" y="3337"/>
                            <a:ext cx="38" cy="8"/>
                          </a:xfrm>
                          <a:prstGeom prst="rect">
                            <a:avLst/>
                          </a:prstGeom>
                          <a:solidFill>
                            <a:srgbClr val="23201D"/>
                          </a:solidFill>
                          <a:ln>
                            <a:noFill/>
                          </a:ln>
                        </wps:spPr>
                        <wps:bodyPr upright="1"/>
                      </wps:wsp>
                      <wps:wsp>
                        <wps:cNvPr id="299" name="矩形 202"/>
                        <wps:cNvSpPr/>
                        <wps:spPr>
                          <a:xfrm>
                            <a:off x="3076" y="3337"/>
                            <a:ext cx="38" cy="8"/>
                          </a:xfrm>
                          <a:prstGeom prst="rect">
                            <a:avLst/>
                          </a:prstGeom>
                          <a:solidFill>
                            <a:srgbClr val="23201D"/>
                          </a:solidFill>
                          <a:ln>
                            <a:noFill/>
                          </a:ln>
                        </wps:spPr>
                        <wps:bodyPr upright="1"/>
                      </wps:wsp>
                      <wps:wsp>
                        <wps:cNvPr id="300" name="矩形 203"/>
                        <wps:cNvSpPr/>
                        <wps:spPr>
                          <a:xfrm>
                            <a:off x="3152" y="3337"/>
                            <a:ext cx="38" cy="8"/>
                          </a:xfrm>
                          <a:prstGeom prst="rect">
                            <a:avLst/>
                          </a:prstGeom>
                          <a:solidFill>
                            <a:srgbClr val="23201D"/>
                          </a:solidFill>
                          <a:ln>
                            <a:noFill/>
                          </a:ln>
                        </wps:spPr>
                        <wps:bodyPr upright="1"/>
                      </wps:wsp>
                      <wps:wsp>
                        <wps:cNvPr id="301" name="矩形 204"/>
                        <wps:cNvSpPr/>
                        <wps:spPr>
                          <a:xfrm>
                            <a:off x="3228" y="3337"/>
                            <a:ext cx="38" cy="8"/>
                          </a:xfrm>
                          <a:prstGeom prst="rect">
                            <a:avLst/>
                          </a:prstGeom>
                          <a:solidFill>
                            <a:srgbClr val="23201D"/>
                          </a:solidFill>
                          <a:ln>
                            <a:noFill/>
                          </a:ln>
                        </wps:spPr>
                        <wps:bodyPr upright="1"/>
                      </wps:wsp>
                      <wps:wsp>
                        <wps:cNvPr id="302" name="矩形 205"/>
                        <wps:cNvSpPr/>
                        <wps:spPr>
                          <a:xfrm>
                            <a:off x="3304" y="3337"/>
                            <a:ext cx="38" cy="8"/>
                          </a:xfrm>
                          <a:prstGeom prst="rect">
                            <a:avLst/>
                          </a:prstGeom>
                          <a:solidFill>
                            <a:srgbClr val="23201D"/>
                          </a:solidFill>
                          <a:ln>
                            <a:noFill/>
                          </a:ln>
                        </wps:spPr>
                        <wps:bodyPr upright="1"/>
                      </wps:wsp>
                      <wps:wsp>
                        <wps:cNvPr id="303" name="矩形 206"/>
                        <wps:cNvSpPr/>
                        <wps:spPr>
                          <a:xfrm>
                            <a:off x="3380" y="3337"/>
                            <a:ext cx="38" cy="8"/>
                          </a:xfrm>
                          <a:prstGeom prst="rect">
                            <a:avLst/>
                          </a:prstGeom>
                          <a:solidFill>
                            <a:srgbClr val="23201D"/>
                          </a:solidFill>
                          <a:ln>
                            <a:noFill/>
                          </a:ln>
                        </wps:spPr>
                        <wps:bodyPr upright="1"/>
                      </wps:wsp>
                      <wps:wsp>
                        <wps:cNvPr id="304" name="矩形 207"/>
                        <wps:cNvSpPr/>
                        <wps:spPr>
                          <a:xfrm>
                            <a:off x="3456" y="3337"/>
                            <a:ext cx="38" cy="8"/>
                          </a:xfrm>
                          <a:prstGeom prst="rect">
                            <a:avLst/>
                          </a:prstGeom>
                          <a:solidFill>
                            <a:srgbClr val="23201D"/>
                          </a:solidFill>
                          <a:ln>
                            <a:noFill/>
                          </a:ln>
                        </wps:spPr>
                        <wps:bodyPr upright="1"/>
                      </wps:wsp>
                      <wps:wsp>
                        <wps:cNvPr id="305" name="矩形 208"/>
                        <wps:cNvSpPr/>
                        <wps:spPr>
                          <a:xfrm>
                            <a:off x="3532" y="3337"/>
                            <a:ext cx="38" cy="8"/>
                          </a:xfrm>
                          <a:prstGeom prst="rect">
                            <a:avLst/>
                          </a:prstGeom>
                          <a:solidFill>
                            <a:srgbClr val="23201D"/>
                          </a:solidFill>
                          <a:ln>
                            <a:noFill/>
                          </a:ln>
                        </wps:spPr>
                        <wps:bodyPr upright="1"/>
                      </wps:wsp>
                      <wps:wsp>
                        <wps:cNvPr id="306" name="矩形 209"/>
                        <wps:cNvSpPr/>
                        <wps:spPr>
                          <a:xfrm>
                            <a:off x="3607" y="3337"/>
                            <a:ext cx="38" cy="8"/>
                          </a:xfrm>
                          <a:prstGeom prst="rect">
                            <a:avLst/>
                          </a:prstGeom>
                          <a:solidFill>
                            <a:srgbClr val="23201D"/>
                          </a:solidFill>
                          <a:ln>
                            <a:noFill/>
                          </a:ln>
                        </wps:spPr>
                        <wps:bodyPr upright="1"/>
                      </wps:wsp>
                      <wps:wsp>
                        <wps:cNvPr id="307" name="矩形 210"/>
                        <wps:cNvSpPr/>
                        <wps:spPr>
                          <a:xfrm>
                            <a:off x="3683" y="3337"/>
                            <a:ext cx="38" cy="8"/>
                          </a:xfrm>
                          <a:prstGeom prst="rect">
                            <a:avLst/>
                          </a:prstGeom>
                          <a:solidFill>
                            <a:srgbClr val="23201D"/>
                          </a:solidFill>
                          <a:ln>
                            <a:noFill/>
                          </a:ln>
                        </wps:spPr>
                        <wps:bodyPr upright="1"/>
                      </wps:wsp>
                      <wps:wsp>
                        <wps:cNvPr id="308" name="矩形 211"/>
                        <wps:cNvSpPr/>
                        <wps:spPr>
                          <a:xfrm>
                            <a:off x="3759" y="3337"/>
                            <a:ext cx="38" cy="8"/>
                          </a:xfrm>
                          <a:prstGeom prst="rect">
                            <a:avLst/>
                          </a:prstGeom>
                          <a:solidFill>
                            <a:srgbClr val="23201D"/>
                          </a:solidFill>
                          <a:ln>
                            <a:noFill/>
                          </a:ln>
                        </wps:spPr>
                        <wps:bodyPr upright="1"/>
                      </wps:wsp>
                      <wps:wsp>
                        <wps:cNvPr id="309" name="矩形 212"/>
                        <wps:cNvSpPr/>
                        <wps:spPr>
                          <a:xfrm>
                            <a:off x="3835" y="3337"/>
                            <a:ext cx="38" cy="8"/>
                          </a:xfrm>
                          <a:prstGeom prst="rect">
                            <a:avLst/>
                          </a:prstGeom>
                          <a:solidFill>
                            <a:srgbClr val="23201D"/>
                          </a:solidFill>
                          <a:ln>
                            <a:noFill/>
                          </a:ln>
                        </wps:spPr>
                        <wps:bodyPr upright="1"/>
                      </wps:wsp>
                      <wps:wsp>
                        <wps:cNvPr id="310" name="矩形 213"/>
                        <wps:cNvSpPr/>
                        <wps:spPr>
                          <a:xfrm>
                            <a:off x="4373" y="3738"/>
                            <a:ext cx="8" cy="38"/>
                          </a:xfrm>
                          <a:prstGeom prst="rect">
                            <a:avLst/>
                          </a:prstGeom>
                          <a:solidFill>
                            <a:srgbClr val="23201D"/>
                          </a:solidFill>
                          <a:ln>
                            <a:noFill/>
                          </a:ln>
                        </wps:spPr>
                        <wps:bodyPr upright="1"/>
                      </wps:wsp>
                      <wps:wsp>
                        <wps:cNvPr id="311" name="矩形 214"/>
                        <wps:cNvSpPr/>
                        <wps:spPr>
                          <a:xfrm>
                            <a:off x="4373" y="3663"/>
                            <a:ext cx="8" cy="38"/>
                          </a:xfrm>
                          <a:prstGeom prst="rect">
                            <a:avLst/>
                          </a:prstGeom>
                          <a:solidFill>
                            <a:srgbClr val="23201D"/>
                          </a:solidFill>
                          <a:ln>
                            <a:noFill/>
                          </a:ln>
                        </wps:spPr>
                        <wps:bodyPr upright="1"/>
                      </wps:wsp>
                      <wps:wsp>
                        <wps:cNvPr id="312" name="矩形 215"/>
                        <wps:cNvSpPr/>
                        <wps:spPr>
                          <a:xfrm>
                            <a:off x="4373" y="3587"/>
                            <a:ext cx="8" cy="38"/>
                          </a:xfrm>
                          <a:prstGeom prst="rect">
                            <a:avLst/>
                          </a:prstGeom>
                          <a:solidFill>
                            <a:srgbClr val="23201D"/>
                          </a:solidFill>
                          <a:ln>
                            <a:noFill/>
                          </a:ln>
                        </wps:spPr>
                        <wps:bodyPr upright="1"/>
                      </wps:wsp>
                      <wps:wsp>
                        <wps:cNvPr id="313" name="矩形 216"/>
                        <wps:cNvSpPr/>
                        <wps:spPr>
                          <a:xfrm>
                            <a:off x="4373" y="3512"/>
                            <a:ext cx="8" cy="38"/>
                          </a:xfrm>
                          <a:prstGeom prst="rect">
                            <a:avLst/>
                          </a:prstGeom>
                          <a:solidFill>
                            <a:srgbClr val="23201D"/>
                          </a:solidFill>
                          <a:ln>
                            <a:noFill/>
                          </a:ln>
                        </wps:spPr>
                        <wps:bodyPr upright="1"/>
                      </wps:wsp>
                      <wps:wsp>
                        <wps:cNvPr id="314" name="矩形 217"/>
                        <wps:cNvSpPr/>
                        <wps:spPr>
                          <a:xfrm>
                            <a:off x="4373" y="3436"/>
                            <a:ext cx="8" cy="38"/>
                          </a:xfrm>
                          <a:prstGeom prst="rect">
                            <a:avLst/>
                          </a:prstGeom>
                          <a:solidFill>
                            <a:srgbClr val="23201D"/>
                          </a:solidFill>
                          <a:ln>
                            <a:noFill/>
                          </a:ln>
                        </wps:spPr>
                        <wps:bodyPr upright="1"/>
                      </wps:wsp>
                      <wps:wsp>
                        <wps:cNvPr id="315" name="矩形 218"/>
                        <wps:cNvSpPr/>
                        <wps:spPr>
                          <a:xfrm>
                            <a:off x="4373" y="3361"/>
                            <a:ext cx="8" cy="38"/>
                          </a:xfrm>
                          <a:prstGeom prst="rect">
                            <a:avLst/>
                          </a:prstGeom>
                          <a:solidFill>
                            <a:srgbClr val="23201D"/>
                          </a:solidFill>
                          <a:ln>
                            <a:noFill/>
                          </a:ln>
                        </wps:spPr>
                        <wps:bodyPr upright="1"/>
                      </wps:wsp>
                      <wps:wsp>
                        <wps:cNvPr id="316" name="矩形 219"/>
                        <wps:cNvSpPr/>
                        <wps:spPr>
                          <a:xfrm>
                            <a:off x="4373" y="3285"/>
                            <a:ext cx="8" cy="38"/>
                          </a:xfrm>
                          <a:prstGeom prst="rect">
                            <a:avLst/>
                          </a:prstGeom>
                          <a:solidFill>
                            <a:srgbClr val="23201D"/>
                          </a:solidFill>
                          <a:ln>
                            <a:noFill/>
                          </a:ln>
                        </wps:spPr>
                        <wps:bodyPr upright="1"/>
                      </wps:wsp>
                      <wps:wsp>
                        <wps:cNvPr id="317" name="矩形 220"/>
                        <wps:cNvSpPr/>
                        <wps:spPr>
                          <a:xfrm>
                            <a:off x="4373" y="3210"/>
                            <a:ext cx="8" cy="38"/>
                          </a:xfrm>
                          <a:prstGeom prst="rect">
                            <a:avLst/>
                          </a:prstGeom>
                          <a:solidFill>
                            <a:srgbClr val="23201D"/>
                          </a:solidFill>
                          <a:ln>
                            <a:noFill/>
                          </a:ln>
                        </wps:spPr>
                        <wps:bodyPr upright="1"/>
                      </wps:wsp>
                      <wps:wsp>
                        <wps:cNvPr id="318" name="矩形 221"/>
                        <wps:cNvSpPr/>
                        <wps:spPr>
                          <a:xfrm>
                            <a:off x="4373" y="3134"/>
                            <a:ext cx="8" cy="38"/>
                          </a:xfrm>
                          <a:prstGeom prst="rect">
                            <a:avLst/>
                          </a:prstGeom>
                          <a:solidFill>
                            <a:srgbClr val="23201D"/>
                          </a:solidFill>
                          <a:ln>
                            <a:noFill/>
                          </a:ln>
                        </wps:spPr>
                        <wps:bodyPr upright="1"/>
                      </wps:wsp>
                      <wps:wsp>
                        <wps:cNvPr id="319" name="矩形 222"/>
                        <wps:cNvSpPr/>
                        <wps:spPr>
                          <a:xfrm>
                            <a:off x="4373" y="3059"/>
                            <a:ext cx="8" cy="38"/>
                          </a:xfrm>
                          <a:prstGeom prst="rect">
                            <a:avLst/>
                          </a:prstGeom>
                          <a:solidFill>
                            <a:srgbClr val="23201D"/>
                          </a:solidFill>
                          <a:ln>
                            <a:noFill/>
                          </a:ln>
                        </wps:spPr>
                        <wps:bodyPr upright="1"/>
                      </wps:wsp>
                      <wps:wsp>
                        <wps:cNvPr id="320" name="矩形 223"/>
                        <wps:cNvSpPr/>
                        <wps:spPr>
                          <a:xfrm>
                            <a:off x="4373" y="2984"/>
                            <a:ext cx="8" cy="38"/>
                          </a:xfrm>
                          <a:prstGeom prst="rect">
                            <a:avLst/>
                          </a:prstGeom>
                          <a:solidFill>
                            <a:srgbClr val="23201D"/>
                          </a:solidFill>
                          <a:ln>
                            <a:noFill/>
                          </a:ln>
                        </wps:spPr>
                        <wps:bodyPr upright="1"/>
                      </wps:wsp>
                      <wps:wsp>
                        <wps:cNvPr id="321" name="矩形 224"/>
                        <wps:cNvSpPr/>
                        <wps:spPr>
                          <a:xfrm>
                            <a:off x="4373" y="2908"/>
                            <a:ext cx="8" cy="38"/>
                          </a:xfrm>
                          <a:prstGeom prst="rect">
                            <a:avLst/>
                          </a:prstGeom>
                          <a:solidFill>
                            <a:srgbClr val="23201D"/>
                          </a:solidFill>
                          <a:ln>
                            <a:noFill/>
                          </a:ln>
                        </wps:spPr>
                        <wps:bodyPr upright="1"/>
                      </wps:wsp>
                      <wps:wsp>
                        <wps:cNvPr id="322" name="矩形 225"/>
                        <wps:cNvSpPr/>
                        <wps:spPr>
                          <a:xfrm>
                            <a:off x="4373" y="2833"/>
                            <a:ext cx="8" cy="38"/>
                          </a:xfrm>
                          <a:prstGeom prst="rect">
                            <a:avLst/>
                          </a:prstGeom>
                          <a:solidFill>
                            <a:srgbClr val="23201D"/>
                          </a:solidFill>
                          <a:ln>
                            <a:noFill/>
                          </a:ln>
                        </wps:spPr>
                        <wps:bodyPr upright="1"/>
                      </wps:wsp>
                      <wps:wsp>
                        <wps:cNvPr id="323" name="矩形 226"/>
                        <wps:cNvSpPr/>
                        <wps:spPr>
                          <a:xfrm>
                            <a:off x="4373" y="2757"/>
                            <a:ext cx="8" cy="38"/>
                          </a:xfrm>
                          <a:prstGeom prst="rect">
                            <a:avLst/>
                          </a:prstGeom>
                          <a:solidFill>
                            <a:srgbClr val="23201D"/>
                          </a:solidFill>
                          <a:ln>
                            <a:noFill/>
                          </a:ln>
                        </wps:spPr>
                        <wps:bodyPr upright="1"/>
                      </wps:wsp>
                      <wps:wsp>
                        <wps:cNvPr id="324" name="矩形 227"/>
                        <wps:cNvSpPr/>
                        <wps:spPr>
                          <a:xfrm>
                            <a:off x="4373" y="2682"/>
                            <a:ext cx="8" cy="38"/>
                          </a:xfrm>
                          <a:prstGeom prst="rect">
                            <a:avLst/>
                          </a:prstGeom>
                          <a:solidFill>
                            <a:srgbClr val="23201D"/>
                          </a:solidFill>
                          <a:ln>
                            <a:noFill/>
                          </a:ln>
                        </wps:spPr>
                        <wps:bodyPr upright="1"/>
                      </wps:wsp>
                      <wps:wsp>
                        <wps:cNvPr id="325" name="矩形 228"/>
                        <wps:cNvSpPr/>
                        <wps:spPr>
                          <a:xfrm>
                            <a:off x="4373" y="2606"/>
                            <a:ext cx="8" cy="38"/>
                          </a:xfrm>
                          <a:prstGeom prst="rect">
                            <a:avLst/>
                          </a:prstGeom>
                          <a:solidFill>
                            <a:srgbClr val="23201D"/>
                          </a:solidFill>
                          <a:ln>
                            <a:noFill/>
                          </a:ln>
                        </wps:spPr>
                        <wps:bodyPr upright="1"/>
                      </wps:wsp>
                      <wps:wsp>
                        <wps:cNvPr id="326" name="矩形 229"/>
                        <wps:cNvSpPr/>
                        <wps:spPr>
                          <a:xfrm>
                            <a:off x="4373" y="2531"/>
                            <a:ext cx="8" cy="38"/>
                          </a:xfrm>
                          <a:prstGeom prst="rect">
                            <a:avLst/>
                          </a:prstGeom>
                          <a:solidFill>
                            <a:srgbClr val="23201D"/>
                          </a:solidFill>
                          <a:ln>
                            <a:noFill/>
                          </a:ln>
                        </wps:spPr>
                        <wps:bodyPr upright="1"/>
                      </wps:wsp>
                      <wps:wsp>
                        <wps:cNvPr id="327" name="矩形 230"/>
                        <wps:cNvSpPr/>
                        <wps:spPr>
                          <a:xfrm>
                            <a:off x="4373" y="2455"/>
                            <a:ext cx="8" cy="38"/>
                          </a:xfrm>
                          <a:prstGeom prst="rect">
                            <a:avLst/>
                          </a:prstGeom>
                          <a:solidFill>
                            <a:srgbClr val="23201D"/>
                          </a:solidFill>
                          <a:ln>
                            <a:noFill/>
                          </a:ln>
                        </wps:spPr>
                        <wps:bodyPr upright="1"/>
                      </wps:wsp>
                      <wps:wsp>
                        <wps:cNvPr id="328" name="矩形 231"/>
                        <wps:cNvSpPr/>
                        <wps:spPr>
                          <a:xfrm>
                            <a:off x="4373" y="2380"/>
                            <a:ext cx="8" cy="38"/>
                          </a:xfrm>
                          <a:prstGeom prst="rect">
                            <a:avLst/>
                          </a:prstGeom>
                          <a:solidFill>
                            <a:srgbClr val="23201D"/>
                          </a:solidFill>
                          <a:ln>
                            <a:noFill/>
                          </a:ln>
                        </wps:spPr>
                        <wps:bodyPr upright="1"/>
                      </wps:wsp>
                      <wps:wsp>
                        <wps:cNvPr id="329" name="矩形 232"/>
                        <wps:cNvSpPr/>
                        <wps:spPr>
                          <a:xfrm>
                            <a:off x="4373" y="2304"/>
                            <a:ext cx="8" cy="38"/>
                          </a:xfrm>
                          <a:prstGeom prst="rect">
                            <a:avLst/>
                          </a:prstGeom>
                          <a:solidFill>
                            <a:srgbClr val="23201D"/>
                          </a:solidFill>
                          <a:ln>
                            <a:noFill/>
                          </a:ln>
                        </wps:spPr>
                        <wps:bodyPr upright="1"/>
                      </wps:wsp>
                      <wps:wsp>
                        <wps:cNvPr id="330" name="矩形 233"/>
                        <wps:cNvSpPr/>
                        <wps:spPr>
                          <a:xfrm>
                            <a:off x="4373" y="2229"/>
                            <a:ext cx="8" cy="38"/>
                          </a:xfrm>
                          <a:prstGeom prst="rect">
                            <a:avLst/>
                          </a:prstGeom>
                          <a:solidFill>
                            <a:srgbClr val="23201D"/>
                          </a:solidFill>
                          <a:ln>
                            <a:noFill/>
                          </a:ln>
                        </wps:spPr>
                        <wps:bodyPr upright="1"/>
                      </wps:wsp>
                      <wps:wsp>
                        <wps:cNvPr id="331" name="矩形 234"/>
                        <wps:cNvSpPr/>
                        <wps:spPr>
                          <a:xfrm>
                            <a:off x="4373" y="2153"/>
                            <a:ext cx="8" cy="38"/>
                          </a:xfrm>
                          <a:prstGeom prst="rect">
                            <a:avLst/>
                          </a:prstGeom>
                          <a:solidFill>
                            <a:srgbClr val="23201D"/>
                          </a:solidFill>
                          <a:ln>
                            <a:noFill/>
                          </a:ln>
                        </wps:spPr>
                        <wps:bodyPr upright="1"/>
                      </wps:wsp>
                      <wps:wsp>
                        <wps:cNvPr id="332" name="矩形 235"/>
                        <wps:cNvSpPr/>
                        <wps:spPr>
                          <a:xfrm>
                            <a:off x="4373" y="2078"/>
                            <a:ext cx="8" cy="38"/>
                          </a:xfrm>
                          <a:prstGeom prst="rect">
                            <a:avLst/>
                          </a:prstGeom>
                          <a:solidFill>
                            <a:srgbClr val="23201D"/>
                          </a:solidFill>
                          <a:ln>
                            <a:noFill/>
                          </a:ln>
                        </wps:spPr>
                        <wps:bodyPr upright="1"/>
                      </wps:wsp>
                      <wps:wsp>
                        <wps:cNvPr id="333" name="矩形 236"/>
                        <wps:cNvSpPr/>
                        <wps:spPr>
                          <a:xfrm>
                            <a:off x="4373" y="2002"/>
                            <a:ext cx="8" cy="38"/>
                          </a:xfrm>
                          <a:prstGeom prst="rect">
                            <a:avLst/>
                          </a:prstGeom>
                          <a:solidFill>
                            <a:srgbClr val="23201D"/>
                          </a:solidFill>
                          <a:ln>
                            <a:noFill/>
                          </a:ln>
                        </wps:spPr>
                        <wps:bodyPr upright="1"/>
                      </wps:wsp>
                      <wps:wsp>
                        <wps:cNvPr id="334" name="矩形 237"/>
                        <wps:cNvSpPr/>
                        <wps:spPr>
                          <a:xfrm>
                            <a:off x="4373" y="1927"/>
                            <a:ext cx="8" cy="38"/>
                          </a:xfrm>
                          <a:prstGeom prst="rect">
                            <a:avLst/>
                          </a:prstGeom>
                          <a:solidFill>
                            <a:srgbClr val="23201D"/>
                          </a:solidFill>
                          <a:ln>
                            <a:noFill/>
                          </a:ln>
                        </wps:spPr>
                        <wps:bodyPr upright="1"/>
                      </wps:wsp>
                      <wps:wsp>
                        <wps:cNvPr id="335" name="矩形 238"/>
                        <wps:cNvSpPr/>
                        <wps:spPr>
                          <a:xfrm>
                            <a:off x="4373" y="1851"/>
                            <a:ext cx="8" cy="38"/>
                          </a:xfrm>
                          <a:prstGeom prst="rect">
                            <a:avLst/>
                          </a:prstGeom>
                          <a:solidFill>
                            <a:srgbClr val="23201D"/>
                          </a:solidFill>
                          <a:ln>
                            <a:noFill/>
                          </a:ln>
                        </wps:spPr>
                        <wps:bodyPr upright="1"/>
                      </wps:wsp>
                      <wps:wsp>
                        <wps:cNvPr id="336" name="矩形 239"/>
                        <wps:cNvSpPr/>
                        <wps:spPr>
                          <a:xfrm>
                            <a:off x="4373" y="1776"/>
                            <a:ext cx="8" cy="38"/>
                          </a:xfrm>
                          <a:prstGeom prst="rect">
                            <a:avLst/>
                          </a:prstGeom>
                          <a:solidFill>
                            <a:srgbClr val="23201D"/>
                          </a:solidFill>
                          <a:ln>
                            <a:noFill/>
                          </a:ln>
                        </wps:spPr>
                        <wps:bodyPr upright="1"/>
                      </wps:wsp>
                      <wps:wsp>
                        <wps:cNvPr id="337" name="矩形 240"/>
                        <wps:cNvSpPr/>
                        <wps:spPr>
                          <a:xfrm>
                            <a:off x="3208" y="3997"/>
                            <a:ext cx="8" cy="38"/>
                          </a:xfrm>
                          <a:prstGeom prst="rect">
                            <a:avLst/>
                          </a:prstGeom>
                          <a:solidFill>
                            <a:srgbClr val="23201D"/>
                          </a:solidFill>
                          <a:ln>
                            <a:noFill/>
                          </a:ln>
                        </wps:spPr>
                        <wps:bodyPr upright="1"/>
                      </wps:wsp>
                      <wps:wsp>
                        <wps:cNvPr id="338" name="矩形 241"/>
                        <wps:cNvSpPr/>
                        <wps:spPr>
                          <a:xfrm>
                            <a:off x="3208" y="3921"/>
                            <a:ext cx="8" cy="38"/>
                          </a:xfrm>
                          <a:prstGeom prst="rect">
                            <a:avLst/>
                          </a:prstGeom>
                          <a:solidFill>
                            <a:srgbClr val="23201D"/>
                          </a:solidFill>
                          <a:ln>
                            <a:noFill/>
                          </a:ln>
                        </wps:spPr>
                        <wps:bodyPr upright="1"/>
                      </wps:wsp>
                      <wps:wsp>
                        <wps:cNvPr id="339" name="矩形 242"/>
                        <wps:cNvSpPr/>
                        <wps:spPr>
                          <a:xfrm>
                            <a:off x="3208" y="3846"/>
                            <a:ext cx="8" cy="38"/>
                          </a:xfrm>
                          <a:prstGeom prst="rect">
                            <a:avLst/>
                          </a:prstGeom>
                          <a:solidFill>
                            <a:srgbClr val="23201D"/>
                          </a:solidFill>
                          <a:ln>
                            <a:noFill/>
                          </a:ln>
                        </wps:spPr>
                        <wps:bodyPr upright="1"/>
                      </wps:wsp>
                      <wps:wsp>
                        <wps:cNvPr id="340" name="矩形 243"/>
                        <wps:cNvSpPr/>
                        <wps:spPr>
                          <a:xfrm>
                            <a:off x="3208" y="3770"/>
                            <a:ext cx="8" cy="38"/>
                          </a:xfrm>
                          <a:prstGeom prst="rect">
                            <a:avLst/>
                          </a:prstGeom>
                          <a:solidFill>
                            <a:srgbClr val="23201D"/>
                          </a:solidFill>
                          <a:ln>
                            <a:noFill/>
                          </a:ln>
                        </wps:spPr>
                        <wps:bodyPr upright="1"/>
                      </wps:wsp>
                      <wps:wsp>
                        <wps:cNvPr id="341" name="矩形 244"/>
                        <wps:cNvSpPr/>
                        <wps:spPr>
                          <a:xfrm>
                            <a:off x="3208" y="3695"/>
                            <a:ext cx="8" cy="38"/>
                          </a:xfrm>
                          <a:prstGeom prst="rect">
                            <a:avLst/>
                          </a:prstGeom>
                          <a:solidFill>
                            <a:srgbClr val="23201D"/>
                          </a:solidFill>
                          <a:ln>
                            <a:noFill/>
                          </a:ln>
                        </wps:spPr>
                        <wps:bodyPr upright="1"/>
                      </wps:wsp>
                      <wps:wsp>
                        <wps:cNvPr id="342" name="矩形 245"/>
                        <wps:cNvSpPr/>
                        <wps:spPr>
                          <a:xfrm>
                            <a:off x="3208" y="3619"/>
                            <a:ext cx="8" cy="38"/>
                          </a:xfrm>
                          <a:prstGeom prst="rect">
                            <a:avLst/>
                          </a:prstGeom>
                          <a:solidFill>
                            <a:srgbClr val="23201D"/>
                          </a:solidFill>
                          <a:ln>
                            <a:noFill/>
                          </a:ln>
                        </wps:spPr>
                        <wps:bodyPr upright="1"/>
                      </wps:wsp>
                      <wps:wsp>
                        <wps:cNvPr id="343" name="矩形 246"/>
                        <wps:cNvSpPr/>
                        <wps:spPr>
                          <a:xfrm>
                            <a:off x="3208" y="3544"/>
                            <a:ext cx="8" cy="38"/>
                          </a:xfrm>
                          <a:prstGeom prst="rect">
                            <a:avLst/>
                          </a:prstGeom>
                          <a:solidFill>
                            <a:srgbClr val="23201D"/>
                          </a:solidFill>
                          <a:ln>
                            <a:noFill/>
                          </a:ln>
                        </wps:spPr>
                        <wps:bodyPr upright="1"/>
                      </wps:wsp>
                      <wps:wsp>
                        <wps:cNvPr id="344" name="矩形 247"/>
                        <wps:cNvSpPr/>
                        <wps:spPr>
                          <a:xfrm>
                            <a:off x="3208" y="3468"/>
                            <a:ext cx="8" cy="38"/>
                          </a:xfrm>
                          <a:prstGeom prst="rect">
                            <a:avLst/>
                          </a:prstGeom>
                          <a:solidFill>
                            <a:srgbClr val="23201D"/>
                          </a:solidFill>
                          <a:ln>
                            <a:noFill/>
                          </a:ln>
                        </wps:spPr>
                        <wps:bodyPr upright="1"/>
                      </wps:wsp>
                      <wps:wsp>
                        <wps:cNvPr id="345" name="矩形 248"/>
                        <wps:cNvSpPr/>
                        <wps:spPr>
                          <a:xfrm>
                            <a:off x="3208" y="3393"/>
                            <a:ext cx="8" cy="38"/>
                          </a:xfrm>
                          <a:prstGeom prst="rect">
                            <a:avLst/>
                          </a:prstGeom>
                          <a:solidFill>
                            <a:srgbClr val="23201D"/>
                          </a:solidFill>
                          <a:ln>
                            <a:noFill/>
                          </a:ln>
                        </wps:spPr>
                        <wps:bodyPr upright="1"/>
                      </wps:wsp>
                      <wps:wsp>
                        <wps:cNvPr id="346" name="矩形 249"/>
                        <wps:cNvSpPr/>
                        <wps:spPr>
                          <a:xfrm>
                            <a:off x="3208" y="3317"/>
                            <a:ext cx="8" cy="38"/>
                          </a:xfrm>
                          <a:prstGeom prst="rect">
                            <a:avLst/>
                          </a:prstGeom>
                          <a:solidFill>
                            <a:srgbClr val="23201D"/>
                          </a:solidFill>
                          <a:ln>
                            <a:noFill/>
                          </a:ln>
                        </wps:spPr>
                        <wps:bodyPr upright="1"/>
                      </wps:wsp>
                      <wps:wsp>
                        <wps:cNvPr id="347" name="矩形 250"/>
                        <wps:cNvSpPr/>
                        <wps:spPr>
                          <a:xfrm>
                            <a:off x="3208" y="3242"/>
                            <a:ext cx="8" cy="38"/>
                          </a:xfrm>
                          <a:prstGeom prst="rect">
                            <a:avLst/>
                          </a:prstGeom>
                          <a:solidFill>
                            <a:srgbClr val="23201D"/>
                          </a:solidFill>
                          <a:ln>
                            <a:noFill/>
                          </a:ln>
                        </wps:spPr>
                        <wps:bodyPr upright="1"/>
                      </wps:wsp>
                      <wps:wsp>
                        <wps:cNvPr id="348" name="矩形 251"/>
                        <wps:cNvSpPr/>
                        <wps:spPr>
                          <a:xfrm>
                            <a:off x="3208" y="3167"/>
                            <a:ext cx="8" cy="38"/>
                          </a:xfrm>
                          <a:prstGeom prst="rect">
                            <a:avLst/>
                          </a:prstGeom>
                          <a:solidFill>
                            <a:srgbClr val="23201D"/>
                          </a:solidFill>
                          <a:ln>
                            <a:noFill/>
                          </a:ln>
                        </wps:spPr>
                        <wps:bodyPr upright="1"/>
                      </wps:wsp>
                      <wps:wsp>
                        <wps:cNvPr id="349" name="矩形 252"/>
                        <wps:cNvSpPr/>
                        <wps:spPr>
                          <a:xfrm>
                            <a:off x="3208" y="3091"/>
                            <a:ext cx="8" cy="38"/>
                          </a:xfrm>
                          <a:prstGeom prst="rect">
                            <a:avLst/>
                          </a:prstGeom>
                          <a:solidFill>
                            <a:srgbClr val="23201D"/>
                          </a:solidFill>
                          <a:ln>
                            <a:noFill/>
                          </a:ln>
                        </wps:spPr>
                        <wps:bodyPr upright="1"/>
                      </wps:wsp>
                      <wps:wsp>
                        <wps:cNvPr id="350" name="矩形 253"/>
                        <wps:cNvSpPr/>
                        <wps:spPr>
                          <a:xfrm>
                            <a:off x="3208" y="3016"/>
                            <a:ext cx="8" cy="38"/>
                          </a:xfrm>
                          <a:prstGeom prst="rect">
                            <a:avLst/>
                          </a:prstGeom>
                          <a:solidFill>
                            <a:srgbClr val="23201D"/>
                          </a:solidFill>
                          <a:ln>
                            <a:noFill/>
                          </a:ln>
                        </wps:spPr>
                        <wps:bodyPr upright="1"/>
                      </wps:wsp>
                      <wps:wsp>
                        <wps:cNvPr id="351" name="矩形 254"/>
                        <wps:cNvSpPr/>
                        <wps:spPr>
                          <a:xfrm>
                            <a:off x="3208" y="2940"/>
                            <a:ext cx="8" cy="38"/>
                          </a:xfrm>
                          <a:prstGeom prst="rect">
                            <a:avLst/>
                          </a:prstGeom>
                          <a:solidFill>
                            <a:srgbClr val="23201D"/>
                          </a:solidFill>
                          <a:ln>
                            <a:noFill/>
                          </a:ln>
                        </wps:spPr>
                        <wps:bodyPr upright="1"/>
                      </wps:wsp>
                      <wps:wsp>
                        <wps:cNvPr id="352" name="矩形 255"/>
                        <wps:cNvSpPr/>
                        <wps:spPr>
                          <a:xfrm>
                            <a:off x="3208" y="2865"/>
                            <a:ext cx="8" cy="38"/>
                          </a:xfrm>
                          <a:prstGeom prst="rect">
                            <a:avLst/>
                          </a:prstGeom>
                          <a:solidFill>
                            <a:srgbClr val="23201D"/>
                          </a:solidFill>
                          <a:ln>
                            <a:noFill/>
                          </a:ln>
                        </wps:spPr>
                        <wps:bodyPr upright="1"/>
                      </wps:wsp>
                      <wps:wsp>
                        <wps:cNvPr id="353" name="矩形 256"/>
                        <wps:cNvSpPr/>
                        <wps:spPr>
                          <a:xfrm>
                            <a:off x="3208" y="2789"/>
                            <a:ext cx="8" cy="38"/>
                          </a:xfrm>
                          <a:prstGeom prst="rect">
                            <a:avLst/>
                          </a:prstGeom>
                          <a:solidFill>
                            <a:srgbClr val="23201D"/>
                          </a:solidFill>
                          <a:ln>
                            <a:noFill/>
                          </a:ln>
                        </wps:spPr>
                        <wps:bodyPr upright="1"/>
                      </wps:wsp>
                      <wps:wsp>
                        <wps:cNvPr id="354" name="矩形 257"/>
                        <wps:cNvSpPr/>
                        <wps:spPr>
                          <a:xfrm>
                            <a:off x="3208" y="2714"/>
                            <a:ext cx="8" cy="38"/>
                          </a:xfrm>
                          <a:prstGeom prst="rect">
                            <a:avLst/>
                          </a:prstGeom>
                          <a:solidFill>
                            <a:srgbClr val="23201D"/>
                          </a:solidFill>
                          <a:ln>
                            <a:noFill/>
                          </a:ln>
                        </wps:spPr>
                        <wps:bodyPr upright="1"/>
                      </wps:wsp>
                      <wps:wsp>
                        <wps:cNvPr id="355" name="矩形 258"/>
                        <wps:cNvSpPr/>
                        <wps:spPr>
                          <a:xfrm>
                            <a:off x="3208" y="2638"/>
                            <a:ext cx="8" cy="38"/>
                          </a:xfrm>
                          <a:prstGeom prst="rect">
                            <a:avLst/>
                          </a:prstGeom>
                          <a:solidFill>
                            <a:srgbClr val="23201D"/>
                          </a:solidFill>
                          <a:ln>
                            <a:noFill/>
                          </a:ln>
                        </wps:spPr>
                        <wps:bodyPr upright="1"/>
                      </wps:wsp>
                      <wps:wsp>
                        <wps:cNvPr id="356" name="矩形 259"/>
                        <wps:cNvSpPr/>
                        <wps:spPr>
                          <a:xfrm>
                            <a:off x="3208" y="2563"/>
                            <a:ext cx="8" cy="38"/>
                          </a:xfrm>
                          <a:prstGeom prst="rect">
                            <a:avLst/>
                          </a:prstGeom>
                          <a:solidFill>
                            <a:srgbClr val="23201D"/>
                          </a:solidFill>
                          <a:ln>
                            <a:noFill/>
                          </a:ln>
                        </wps:spPr>
                        <wps:bodyPr upright="1"/>
                      </wps:wsp>
                      <wps:wsp>
                        <wps:cNvPr id="357" name="矩形 260"/>
                        <wps:cNvSpPr/>
                        <wps:spPr>
                          <a:xfrm>
                            <a:off x="3208" y="2487"/>
                            <a:ext cx="8" cy="38"/>
                          </a:xfrm>
                          <a:prstGeom prst="rect">
                            <a:avLst/>
                          </a:prstGeom>
                          <a:solidFill>
                            <a:srgbClr val="23201D"/>
                          </a:solidFill>
                          <a:ln>
                            <a:noFill/>
                          </a:ln>
                        </wps:spPr>
                        <wps:bodyPr upright="1"/>
                      </wps:wsp>
                      <wps:wsp>
                        <wps:cNvPr id="358" name="矩形 261"/>
                        <wps:cNvSpPr/>
                        <wps:spPr>
                          <a:xfrm>
                            <a:off x="3208" y="2412"/>
                            <a:ext cx="8" cy="38"/>
                          </a:xfrm>
                          <a:prstGeom prst="rect">
                            <a:avLst/>
                          </a:prstGeom>
                          <a:solidFill>
                            <a:srgbClr val="23201D"/>
                          </a:solidFill>
                          <a:ln>
                            <a:noFill/>
                          </a:ln>
                        </wps:spPr>
                        <wps:bodyPr upright="1"/>
                      </wps:wsp>
                      <wps:wsp>
                        <wps:cNvPr id="359" name="矩形 262"/>
                        <wps:cNvSpPr/>
                        <wps:spPr>
                          <a:xfrm>
                            <a:off x="3208" y="2336"/>
                            <a:ext cx="8" cy="38"/>
                          </a:xfrm>
                          <a:prstGeom prst="rect">
                            <a:avLst/>
                          </a:prstGeom>
                          <a:solidFill>
                            <a:srgbClr val="23201D"/>
                          </a:solidFill>
                          <a:ln>
                            <a:noFill/>
                          </a:ln>
                        </wps:spPr>
                        <wps:bodyPr upright="1"/>
                      </wps:wsp>
                      <wps:wsp>
                        <wps:cNvPr id="360" name="矩形 263"/>
                        <wps:cNvSpPr/>
                        <wps:spPr>
                          <a:xfrm>
                            <a:off x="3208" y="2261"/>
                            <a:ext cx="8" cy="38"/>
                          </a:xfrm>
                          <a:prstGeom prst="rect">
                            <a:avLst/>
                          </a:prstGeom>
                          <a:solidFill>
                            <a:srgbClr val="23201D"/>
                          </a:solidFill>
                          <a:ln>
                            <a:noFill/>
                          </a:ln>
                        </wps:spPr>
                        <wps:bodyPr upright="1"/>
                      </wps:wsp>
                      <wps:wsp>
                        <wps:cNvPr id="361" name="矩形 264"/>
                        <wps:cNvSpPr/>
                        <wps:spPr>
                          <a:xfrm>
                            <a:off x="3208" y="2185"/>
                            <a:ext cx="8" cy="38"/>
                          </a:xfrm>
                          <a:prstGeom prst="rect">
                            <a:avLst/>
                          </a:prstGeom>
                          <a:solidFill>
                            <a:srgbClr val="23201D"/>
                          </a:solidFill>
                          <a:ln>
                            <a:noFill/>
                          </a:ln>
                        </wps:spPr>
                        <wps:bodyPr upright="1"/>
                      </wps:wsp>
                      <wps:wsp>
                        <wps:cNvPr id="362" name="矩形 265"/>
                        <wps:cNvSpPr/>
                        <wps:spPr>
                          <a:xfrm>
                            <a:off x="1544" y="904"/>
                            <a:ext cx="38" cy="8"/>
                          </a:xfrm>
                          <a:prstGeom prst="rect">
                            <a:avLst/>
                          </a:prstGeom>
                          <a:solidFill>
                            <a:srgbClr val="23201D"/>
                          </a:solidFill>
                          <a:ln>
                            <a:noFill/>
                          </a:ln>
                        </wps:spPr>
                        <wps:bodyPr upright="1"/>
                      </wps:wsp>
                      <wps:wsp>
                        <wps:cNvPr id="363" name="矩形 266"/>
                        <wps:cNvSpPr/>
                        <wps:spPr>
                          <a:xfrm>
                            <a:off x="1620" y="904"/>
                            <a:ext cx="38" cy="8"/>
                          </a:xfrm>
                          <a:prstGeom prst="rect">
                            <a:avLst/>
                          </a:prstGeom>
                          <a:solidFill>
                            <a:srgbClr val="23201D"/>
                          </a:solidFill>
                          <a:ln>
                            <a:noFill/>
                          </a:ln>
                        </wps:spPr>
                        <wps:bodyPr upright="1"/>
                      </wps:wsp>
                      <wps:wsp>
                        <wps:cNvPr id="364" name="矩形 267"/>
                        <wps:cNvSpPr/>
                        <wps:spPr>
                          <a:xfrm>
                            <a:off x="1696" y="904"/>
                            <a:ext cx="38" cy="8"/>
                          </a:xfrm>
                          <a:prstGeom prst="rect">
                            <a:avLst/>
                          </a:prstGeom>
                          <a:solidFill>
                            <a:srgbClr val="23201D"/>
                          </a:solidFill>
                          <a:ln>
                            <a:noFill/>
                          </a:ln>
                        </wps:spPr>
                        <wps:bodyPr upright="1"/>
                      </wps:wsp>
                      <wps:wsp>
                        <wps:cNvPr id="365" name="矩形 268"/>
                        <wps:cNvSpPr/>
                        <wps:spPr>
                          <a:xfrm>
                            <a:off x="1772" y="904"/>
                            <a:ext cx="38" cy="8"/>
                          </a:xfrm>
                          <a:prstGeom prst="rect">
                            <a:avLst/>
                          </a:prstGeom>
                          <a:solidFill>
                            <a:srgbClr val="23201D"/>
                          </a:solidFill>
                          <a:ln>
                            <a:noFill/>
                          </a:ln>
                        </wps:spPr>
                        <wps:bodyPr upright="1"/>
                      </wps:wsp>
                      <wps:wsp>
                        <wps:cNvPr id="366" name="矩形 269"/>
                        <wps:cNvSpPr/>
                        <wps:spPr>
                          <a:xfrm>
                            <a:off x="1848" y="904"/>
                            <a:ext cx="38" cy="8"/>
                          </a:xfrm>
                          <a:prstGeom prst="rect">
                            <a:avLst/>
                          </a:prstGeom>
                          <a:solidFill>
                            <a:srgbClr val="23201D"/>
                          </a:solidFill>
                          <a:ln>
                            <a:noFill/>
                          </a:ln>
                        </wps:spPr>
                        <wps:bodyPr upright="1"/>
                      </wps:wsp>
                      <wps:wsp>
                        <wps:cNvPr id="367" name="矩形 270"/>
                        <wps:cNvSpPr/>
                        <wps:spPr>
                          <a:xfrm>
                            <a:off x="1923" y="904"/>
                            <a:ext cx="38" cy="8"/>
                          </a:xfrm>
                          <a:prstGeom prst="rect">
                            <a:avLst/>
                          </a:prstGeom>
                          <a:solidFill>
                            <a:srgbClr val="23201D"/>
                          </a:solidFill>
                          <a:ln>
                            <a:noFill/>
                          </a:ln>
                        </wps:spPr>
                        <wps:bodyPr upright="1"/>
                      </wps:wsp>
                      <wps:wsp>
                        <wps:cNvPr id="368" name="矩形 271"/>
                        <wps:cNvSpPr/>
                        <wps:spPr>
                          <a:xfrm>
                            <a:off x="1999" y="904"/>
                            <a:ext cx="38" cy="8"/>
                          </a:xfrm>
                          <a:prstGeom prst="rect">
                            <a:avLst/>
                          </a:prstGeom>
                          <a:solidFill>
                            <a:srgbClr val="23201D"/>
                          </a:solidFill>
                          <a:ln>
                            <a:noFill/>
                          </a:ln>
                        </wps:spPr>
                        <wps:bodyPr upright="1"/>
                      </wps:wsp>
                      <wps:wsp>
                        <wps:cNvPr id="369" name="矩形 272"/>
                        <wps:cNvSpPr/>
                        <wps:spPr>
                          <a:xfrm>
                            <a:off x="2075" y="904"/>
                            <a:ext cx="38" cy="8"/>
                          </a:xfrm>
                          <a:prstGeom prst="rect">
                            <a:avLst/>
                          </a:prstGeom>
                          <a:solidFill>
                            <a:srgbClr val="23201D"/>
                          </a:solidFill>
                          <a:ln>
                            <a:noFill/>
                          </a:ln>
                        </wps:spPr>
                        <wps:bodyPr upright="1"/>
                      </wps:wsp>
                      <wps:wsp>
                        <wps:cNvPr id="370" name="矩形 273"/>
                        <wps:cNvSpPr/>
                        <wps:spPr>
                          <a:xfrm>
                            <a:off x="2151" y="904"/>
                            <a:ext cx="38" cy="8"/>
                          </a:xfrm>
                          <a:prstGeom prst="rect">
                            <a:avLst/>
                          </a:prstGeom>
                          <a:solidFill>
                            <a:srgbClr val="23201D"/>
                          </a:solidFill>
                          <a:ln>
                            <a:noFill/>
                          </a:ln>
                        </wps:spPr>
                        <wps:bodyPr upright="1"/>
                      </wps:wsp>
                      <wps:wsp>
                        <wps:cNvPr id="371" name="矩形 274"/>
                        <wps:cNvSpPr/>
                        <wps:spPr>
                          <a:xfrm>
                            <a:off x="2227" y="904"/>
                            <a:ext cx="38" cy="8"/>
                          </a:xfrm>
                          <a:prstGeom prst="rect">
                            <a:avLst/>
                          </a:prstGeom>
                          <a:solidFill>
                            <a:srgbClr val="23201D"/>
                          </a:solidFill>
                          <a:ln>
                            <a:noFill/>
                          </a:ln>
                        </wps:spPr>
                        <wps:bodyPr upright="1"/>
                      </wps:wsp>
                      <wps:wsp>
                        <wps:cNvPr id="372" name="矩形 275"/>
                        <wps:cNvSpPr/>
                        <wps:spPr>
                          <a:xfrm>
                            <a:off x="2303" y="904"/>
                            <a:ext cx="38" cy="8"/>
                          </a:xfrm>
                          <a:prstGeom prst="rect">
                            <a:avLst/>
                          </a:prstGeom>
                          <a:solidFill>
                            <a:srgbClr val="23201D"/>
                          </a:solidFill>
                          <a:ln>
                            <a:noFill/>
                          </a:ln>
                        </wps:spPr>
                        <wps:bodyPr upright="1"/>
                      </wps:wsp>
                      <wps:wsp>
                        <wps:cNvPr id="373" name="矩形 276"/>
                        <wps:cNvSpPr/>
                        <wps:spPr>
                          <a:xfrm>
                            <a:off x="2379" y="904"/>
                            <a:ext cx="38" cy="8"/>
                          </a:xfrm>
                          <a:prstGeom prst="rect">
                            <a:avLst/>
                          </a:prstGeom>
                          <a:solidFill>
                            <a:srgbClr val="23201D"/>
                          </a:solidFill>
                          <a:ln>
                            <a:noFill/>
                          </a:ln>
                        </wps:spPr>
                        <wps:bodyPr upright="1"/>
                      </wps:wsp>
                      <wps:wsp>
                        <wps:cNvPr id="374" name="矩形 277"/>
                        <wps:cNvSpPr/>
                        <wps:spPr>
                          <a:xfrm>
                            <a:off x="2454" y="904"/>
                            <a:ext cx="38" cy="8"/>
                          </a:xfrm>
                          <a:prstGeom prst="rect">
                            <a:avLst/>
                          </a:prstGeom>
                          <a:solidFill>
                            <a:srgbClr val="23201D"/>
                          </a:solidFill>
                          <a:ln>
                            <a:noFill/>
                          </a:ln>
                        </wps:spPr>
                        <wps:bodyPr upright="1"/>
                      </wps:wsp>
                      <wps:wsp>
                        <wps:cNvPr id="375" name="矩形 278"/>
                        <wps:cNvSpPr/>
                        <wps:spPr>
                          <a:xfrm>
                            <a:off x="2530" y="904"/>
                            <a:ext cx="38" cy="8"/>
                          </a:xfrm>
                          <a:prstGeom prst="rect">
                            <a:avLst/>
                          </a:prstGeom>
                          <a:solidFill>
                            <a:srgbClr val="23201D"/>
                          </a:solidFill>
                          <a:ln>
                            <a:noFill/>
                          </a:ln>
                        </wps:spPr>
                        <wps:bodyPr upright="1"/>
                      </wps:wsp>
                      <wps:wsp>
                        <wps:cNvPr id="376" name="矩形 279"/>
                        <wps:cNvSpPr/>
                        <wps:spPr>
                          <a:xfrm>
                            <a:off x="2606" y="904"/>
                            <a:ext cx="38" cy="8"/>
                          </a:xfrm>
                          <a:prstGeom prst="rect">
                            <a:avLst/>
                          </a:prstGeom>
                          <a:solidFill>
                            <a:srgbClr val="23201D"/>
                          </a:solidFill>
                          <a:ln>
                            <a:noFill/>
                          </a:ln>
                        </wps:spPr>
                        <wps:bodyPr upright="1"/>
                      </wps:wsp>
                      <wps:wsp>
                        <wps:cNvPr id="377" name="矩形 280"/>
                        <wps:cNvSpPr/>
                        <wps:spPr>
                          <a:xfrm>
                            <a:off x="2682" y="904"/>
                            <a:ext cx="38" cy="8"/>
                          </a:xfrm>
                          <a:prstGeom prst="rect">
                            <a:avLst/>
                          </a:prstGeom>
                          <a:solidFill>
                            <a:srgbClr val="23201D"/>
                          </a:solidFill>
                          <a:ln>
                            <a:noFill/>
                          </a:ln>
                        </wps:spPr>
                        <wps:bodyPr upright="1"/>
                      </wps:wsp>
                      <wps:wsp>
                        <wps:cNvPr id="378" name="矩形 281"/>
                        <wps:cNvSpPr/>
                        <wps:spPr>
                          <a:xfrm>
                            <a:off x="2758" y="904"/>
                            <a:ext cx="38" cy="8"/>
                          </a:xfrm>
                          <a:prstGeom prst="rect">
                            <a:avLst/>
                          </a:prstGeom>
                          <a:solidFill>
                            <a:srgbClr val="23201D"/>
                          </a:solidFill>
                          <a:ln>
                            <a:noFill/>
                          </a:ln>
                        </wps:spPr>
                        <wps:bodyPr upright="1"/>
                      </wps:wsp>
                      <wps:wsp>
                        <wps:cNvPr id="379" name="矩形 282"/>
                        <wps:cNvSpPr/>
                        <wps:spPr>
                          <a:xfrm>
                            <a:off x="2834" y="904"/>
                            <a:ext cx="38" cy="8"/>
                          </a:xfrm>
                          <a:prstGeom prst="rect">
                            <a:avLst/>
                          </a:prstGeom>
                          <a:solidFill>
                            <a:srgbClr val="23201D"/>
                          </a:solidFill>
                          <a:ln>
                            <a:noFill/>
                          </a:ln>
                        </wps:spPr>
                        <wps:bodyPr upright="1"/>
                      </wps:wsp>
                      <wps:wsp>
                        <wps:cNvPr id="380" name="矩形 283"/>
                        <wps:cNvSpPr/>
                        <wps:spPr>
                          <a:xfrm>
                            <a:off x="2910" y="904"/>
                            <a:ext cx="38" cy="8"/>
                          </a:xfrm>
                          <a:prstGeom prst="rect">
                            <a:avLst/>
                          </a:prstGeom>
                          <a:solidFill>
                            <a:srgbClr val="23201D"/>
                          </a:solidFill>
                          <a:ln>
                            <a:noFill/>
                          </a:ln>
                        </wps:spPr>
                        <wps:bodyPr upright="1"/>
                      </wps:wsp>
                      <wps:wsp>
                        <wps:cNvPr id="381" name="矩形 284"/>
                        <wps:cNvSpPr/>
                        <wps:spPr>
                          <a:xfrm>
                            <a:off x="2985" y="904"/>
                            <a:ext cx="38" cy="8"/>
                          </a:xfrm>
                          <a:prstGeom prst="rect">
                            <a:avLst/>
                          </a:prstGeom>
                          <a:solidFill>
                            <a:srgbClr val="23201D"/>
                          </a:solidFill>
                          <a:ln>
                            <a:noFill/>
                          </a:ln>
                        </wps:spPr>
                        <wps:bodyPr upright="1"/>
                      </wps:wsp>
                      <wps:wsp>
                        <wps:cNvPr id="382" name="矩形 285"/>
                        <wps:cNvSpPr/>
                        <wps:spPr>
                          <a:xfrm>
                            <a:off x="3061" y="904"/>
                            <a:ext cx="38" cy="8"/>
                          </a:xfrm>
                          <a:prstGeom prst="rect">
                            <a:avLst/>
                          </a:prstGeom>
                          <a:solidFill>
                            <a:srgbClr val="23201D"/>
                          </a:solidFill>
                          <a:ln>
                            <a:noFill/>
                          </a:ln>
                        </wps:spPr>
                        <wps:bodyPr upright="1"/>
                      </wps:wsp>
                      <wps:wsp>
                        <wps:cNvPr id="383" name="矩形 286"/>
                        <wps:cNvSpPr/>
                        <wps:spPr>
                          <a:xfrm>
                            <a:off x="3137" y="904"/>
                            <a:ext cx="38" cy="8"/>
                          </a:xfrm>
                          <a:prstGeom prst="rect">
                            <a:avLst/>
                          </a:prstGeom>
                          <a:solidFill>
                            <a:srgbClr val="23201D"/>
                          </a:solidFill>
                          <a:ln>
                            <a:noFill/>
                          </a:ln>
                        </wps:spPr>
                        <wps:bodyPr upright="1"/>
                      </wps:wsp>
                      <wps:wsp>
                        <wps:cNvPr id="384" name="矩形 287"/>
                        <wps:cNvSpPr/>
                        <wps:spPr>
                          <a:xfrm>
                            <a:off x="3213" y="904"/>
                            <a:ext cx="38" cy="8"/>
                          </a:xfrm>
                          <a:prstGeom prst="rect">
                            <a:avLst/>
                          </a:prstGeom>
                          <a:solidFill>
                            <a:srgbClr val="23201D"/>
                          </a:solidFill>
                          <a:ln>
                            <a:noFill/>
                          </a:ln>
                        </wps:spPr>
                        <wps:bodyPr upright="1"/>
                      </wps:wsp>
                      <wps:wsp>
                        <wps:cNvPr id="385" name="矩形 288"/>
                        <wps:cNvSpPr/>
                        <wps:spPr>
                          <a:xfrm>
                            <a:off x="3289" y="904"/>
                            <a:ext cx="2" cy="8"/>
                          </a:xfrm>
                          <a:prstGeom prst="rect">
                            <a:avLst/>
                          </a:prstGeom>
                          <a:solidFill>
                            <a:srgbClr val="23201D"/>
                          </a:solidFill>
                          <a:ln>
                            <a:noFill/>
                          </a:ln>
                        </wps:spPr>
                        <wps:bodyPr upright="1"/>
                      </wps:wsp>
                      <wps:wsp>
                        <wps:cNvPr id="386" name="任意多边形 289"/>
                        <wps:cNvSpPr/>
                        <wps:spPr>
                          <a:xfrm>
                            <a:off x="3068" y="908"/>
                            <a:ext cx="238" cy="1302"/>
                          </a:xfrm>
                          <a:custGeom>
                            <a:avLst/>
                            <a:gdLst/>
                            <a:ahLst/>
                            <a:cxnLst/>
                            <a:pathLst>
                              <a:path w="238" h="1302">
                                <a:moveTo>
                                  <a:pt x="1" y="41"/>
                                </a:moveTo>
                                <a:lnTo>
                                  <a:pt x="0" y="0"/>
                                </a:lnTo>
                                <a:lnTo>
                                  <a:pt x="111" y="0"/>
                                </a:lnTo>
                                <a:lnTo>
                                  <a:pt x="43" y="22"/>
                                </a:lnTo>
                                <a:lnTo>
                                  <a:pt x="1" y="41"/>
                                </a:lnTo>
                                <a:close/>
                                <a:moveTo>
                                  <a:pt x="146" y="1301"/>
                                </a:moveTo>
                                <a:lnTo>
                                  <a:pt x="132" y="1293"/>
                                </a:lnTo>
                                <a:lnTo>
                                  <a:pt x="114" y="1270"/>
                                </a:lnTo>
                                <a:lnTo>
                                  <a:pt x="29" y="1117"/>
                                </a:lnTo>
                                <a:lnTo>
                                  <a:pt x="43" y="1123"/>
                                </a:lnTo>
                                <a:lnTo>
                                  <a:pt x="111" y="1145"/>
                                </a:lnTo>
                                <a:lnTo>
                                  <a:pt x="183" y="1158"/>
                                </a:lnTo>
                                <a:lnTo>
                                  <a:pt x="238" y="1161"/>
                                </a:lnTo>
                                <a:lnTo>
                                  <a:pt x="177" y="1270"/>
                                </a:lnTo>
                                <a:lnTo>
                                  <a:pt x="161" y="1294"/>
                                </a:lnTo>
                                <a:lnTo>
                                  <a:pt x="146" y="1301"/>
                                </a:lnTo>
                                <a:close/>
                              </a:path>
                            </a:pathLst>
                          </a:custGeom>
                          <a:solidFill>
                            <a:srgbClr val="828180"/>
                          </a:solidFill>
                          <a:ln>
                            <a:noFill/>
                          </a:ln>
                        </wps:spPr>
                        <wps:bodyPr upright="1"/>
                      </wps:wsp>
                      <wps:wsp>
                        <wps:cNvPr id="387" name="任意多边形 290"/>
                        <wps:cNvSpPr/>
                        <wps:spPr>
                          <a:xfrm>
                            <a:off x="3143" y="2108"/>
                            <a:ext cx="129" cy="51"/>
                          </a:xfrm>
                          <a:custGeom>
                            <a:avLst/>
                            <a:gdLst/>
                            <a:ahLst/>
                            <a:cxnLst/>
                            <a:pathLst>
                              <a:path w="129" h="51">
                                <a:moveTo>
                                  <a:pt x="113" y="51"/>
                                </a:moveTo>
                                <a:lnTo>
                                  <a:pt x="108" y="51"/>
                                </a:lnTo>
                                <a:lnTo>
                                  <a:pt x="35" y="39"/>
                                </a:lnTo>
                                <a:lnTo>
                                  <a:pt x="19" y="35"/>
                                </a:lnTo>
                                <a:lnTo>
                                  <a:pt x="0" y="0"/>
                                </a:lnTo>
                                <a:lnTo>
                                  <a:pt x="31" y="10"/>
                                </a:lnTo>
                                <a:lnTo>
                                  <a:pt x="105" y="23"/>
                                </a:lnTo>
                                <a:lnTo>
                                  <a:pt x="128" y="24"/>
                                </a:lnTo>
                                <a:lnTo>
                                  <a:pt x="113" y="51"/>
                                </a:lnTo>
                                <a:close/>
                              </a:path>
                            </a:pathLst>
                          </a:custGeom>
                          <a:solidFill>
                            <a:srgbClr val="838281"/>
                          </a:solidFill>
                          <a:ln>
                            <a:noFill/>
                          </a:ln>
                        </wps:spPr>
                        <wps:bodyPr upright="1"/>
                      </wps:wsp>
                      <wps:wsp>
                        <wps:cNvPr id="388" name="任意多边形 291"/>
                        <wps:cNvSpPr/>
                        <wps:spPr>
                          <a:xfrm>
                            <a:off x="3134" y="2091"/>
                            <a:ext cx="146" cy="55"/>
                          </a:xfrm>
                          <a:custGeom>
                            <a:avLst/>
                            <a:gdLst/>
                            <a:ahLst/>
                            <a:cxnLst/>
                            <a:pathLst>
                              <a:path w="146" h="55">
                                <a:moveTo>
                                  <a:pt x="131" y="55"/>
                                </a:moveTo>
                                <a:lnTo>
                                  <a:pt x="119" y="54"/>
                                </a:lnTo>
                                <a:lnTo>
                                  <a:pt x="48" y="43"/>
                                </a:lnTo>
                                <a:lnTo>
                                  <a:pt x="20" y="35"/>
                                </a:lnTo>
                                <a:lnTo>
                                  <a:pt x="0" y="0"/>
                                </a:lnTo>
                                <a:lnTo>
                                  <a:pt x="45" y="13"/>
                                </a:lnTo>
                                <a:lnTo>
                                  <a:pt x="117" y="26"/>
                                </a:lnTo>
                                <a:lnTo>
                                  <a:pt x="146" y="27"/>
                                </a:lnTo>
                                <a:lnTo>
                                  <a:pt x="131" y="55"/>
                                </a:lnTo>
                                <a:close/>
                              </a:path>
                            </a:pathLst>
                          </a:custGeom>
                          <a:solidFill>
                            <a:srgbClr val="858483"/>
                          </a:solidFill>
                          <a:ln>
                            <a:noFill/>
                          </a:ln>
                        </wps:spPr>
                        <wps:bodyPr upright="1"/>
                      </wps:wsp>
                      <wps:wsp>
                        <wps:cNvPr id="389" name="任意多边形 292"/>
                        <wps:cNvSpPr/>
                        <wps:spPr>
                          <a:xfrm>
                            <a:off x="3068" y="909"/>
                            <a:ext cx="219" cy="1223"/>
                          </a:xfrm>
                          <a:custGeom>
                            <a:avLst/>
                            <a:gdLst/>
                            <a:ahLst/>
                            <a:cxnLst/>
                            <a:pathLst>
                              <a:path w="219" h="1223">
                                <a:moveTo>
                                  <a:pt x="0" y="1"/>
                                </a:moveTo>
                                <a:lnTo>
                                  <a:pt x="0" y="0"/>
                                </a:lnTo>
                                <a:lnTo>
                                  <a:pt x="3" y="0"/>
                                </a:lnTo>
                                <a:lnTo>
                                  <a:pt x="0" y="1"/>
                                </a:lnTo>
                                <a:close/>
                                <a:moveTo>
                                  <a:pt x="203" y="1223"/>
                                </a:moveTo>
                                <a:lnTo>
                                  <a:pt x="180" y="1222"/>
                                </a:lnTo>
                                <a:lnTo>
                                  <a:pt x="106" y="1209"/>
                                </a:lnTo>
                                <a:lnTo>
                                  <a:pt x="75" y="1199"/>
                                </a:lnTo>
                                <a:lnTo>
                                  <a:pt x="56" y="1165"/>
                                </a:lnTo>
                                <a:lnTo>
                                  <a:pt x="113" y="1182"/>
                                </a:lnTo>
                                <a:lnTo>
                                  <a:pt x="184" y="1194"/>
                                </a:lnTo>
                                <a:lnTo>
                                  <a:pt x="218" y="1196"/>
                                </a:lnTo>
                                <a:lnTo>
                                  <a:pt x="203" y="1223"/>
                                </a:lnTo>
                                <a:close/>
                              </a:path>
                            </a:pathLst>
                          </a:custGeom>
                          <a:solidFill>
                            <a:srgbClr val="868585"/>
                          </a:solidFill>
                          <a:ln>
                            <a:noFill/>
                          </a:ln>
                        </wps:spPr>
                        <wps:bodyPr upright="1"/>
                      </wps:wsp>
                      <wps:wsp>
                        <wps:cNvPr id="390" name="任意多边形 293"/>
                        <wps:cNvSpPr/>
                        <wps:spPr>
                          <a:xfrm>
                            <a:off x="3068" y="909"/>
                            <a:ext cx="227" cy="1210"/>
                          </a:xfrm>
                          <a:custGeom>
                            <a:avLst/>
                            <a:gdLst/>
                            <a:ahLst/>
                            <a:cxnLst/>
                            <a:pathLst>
                              <a:path w="227" h="1210">
                                <a:moveTo>
                                  <a:pt x="0" y="17"/>
                                </a:moveTo>
                                <a:lnTo>
                                  <a:pt x="0" y="0"/>
                                </a:lnTo>
                                <a:lnTo>
                                  <a:pt x="38" y="0"/>
                                </a:lnTo>
                                <a:lnTo>
                                  <a:pt x="35" y="1"/>
                                </a:lnTo>
                                <a:lnTo>
                                  <a:pt x="0" y="17"/>
                                </a:lnTo>
                                <a:close/>
                                <a:moveTo>
                                  <a:pt x="211" y="1209"/>
                                </a:moveTo>
                                <a:lnTo>
                                  <a:pt x="182" y="1208"/>
                                </a:lnTo>
                                <a:lnTo>
                                  <a:pt x="110" y="1195"/>
                                </a:lnTo>
                                <a:lnTo>
                                  <a:pt x="65" y="1182"/>
                                </a:lnTo>
                                <a:lnTo>
                                  <a:pt x="46" y="1146"/>
                                </a:lnTo>
                                <a:lnTo>
                                  <a:pt x="106" y="1165"/>
                                </a:lnTo>
                                <a:lnTo>
                                  <a:pt x="180" y="1179"/>
                                </a:lnTo>
                                <a:lnTo>
                                  <a:pt x="226" y="1182"/>
                                </a:lnTo>
                                <a:lnTo>
                                  <a:pt x="211" y="1209"/>
                                </a:lnTo>
                                <a:close/>
                              </a:path>
                            </a:pathLst>
                          </a:custGeom>
                          <a:solidFill>
                            <a:srgbClr val="888786"/>
                          </a:solidFill>
                          <a:ln>
                            <a:noFill/>
                          </a:ln>
                        </wps:spPr>
                        <wps:bodyPr upright="1"/>
                      </wps:wsp>
                      <wps:wsp>
                        <wps:cNvPr id="391" name="任意多边形 294"/>
                        <wps:cNvSpPr/>
                        <wps:spPr>
                          <a:xfrm>
                            <a:off x="3068" y="909"/>
                            <a:ext cx="234" cy="1196"/>
                          </a:xfrm>
                          <a:custGeom>
                            <a:avLst/>
                            <a:gdLst/>
                            <a:ahLst/>
                            <a:cxnLst/>
                            <a:pathLst>
                              <a:path w="234" h="1196">
                                <a:moveTo>
                                  <a:pt x="0" y="32"/>
                                </a:moveTo>
                                <a:lnTo>
                                  <a:pt x="0" y="1"/>
                                </a:lnTo>
                                <a:lnTo>
                                  <a:pt x="3" y="0"/>
                                </a:lnTo>
                                <a:lnTo>
                                  <a:pt x="85" y="0"/>
                                </a:lnTo>
                                <a:lnTo>
                                  <a:pt x="40" y="14"/>
                                </a:lnTo>
                                <a:lnTo>
                                  <a:pt x="0" y="32"/>
                                </a:lnTo>
                                <a:close/>
                                <a:moveTo>
                                  <a:pt x="218" y="1196"/>
                                </a:moveTo>
                                <a:lnTo>
                                  <a:pt x="184" y="1194"/>
                                </a:lnTo>
                                <a:lnTo>
                                  <a:pt x="113" y="1182"/>
                                </a:lnTo>
                                <a:lnTo>
                                  <a:pt x="56" y="1165"/>
                                </a:lnTo>
                                <a:lnTo>
                                  <a:pt x="35" y="1128"/>
                                </a:lnTo>
                                <a:lnTo>
                                  <a:pt x="40" y="1130"/>
                                </a:lnTo>
                                <a:lnTo>
                                  <a:pt x="109" y="1152"/>
                                </a:lnTo>
                                <a:lnTo>
                                  <a:pt x="182" y="1166"/>
                                </a:lnTo>
                                <a:lnTo>
                                  <a:pt x="233" y="1169"/>
                                </a:lnTo>
                                <a:lnTo>
                                  <a:pt x="218" y="1196"/>
                                </a:lnTo>
                                <a:close/>
                              </a:path>
                            </a:pathLst>
                          </a:custGeom>
                          <a:solidFill>
                            <a:srgbClr val="8A8988"/>
                          </a:solidFill>
                          <a:ln>
                            <a:noFill/>
                          </a:ln>
                        </wps:spPr>
                        <wps:bodyPr upright="1"/>
                      </wps:wsp>
                      <wps:wsp>
                        <wps:cNvPr id="392" name="任意多边形 295"/>
                        <wps:cNvSpPr/>
                        <wps:spPr>
                          <a:xfrm>
                            <a:off x="3069" y="908"/>
                            <a:ext cx="241" cy="1183"/>
                          </a:xfrm>
                          <a:custGeom>
                            <a:avLst/>
                            <a:gdLst/>
                            <a:ahLst/>
                            <a:cxnLst/>
                            <a:pathLst>
                              <a:path w="241" h="1183">
                                <a:moveTo>
                                  <a:pt x="1" y="47"/>
                                </a:moveTo>
                                <a:lnTo>
                                  <a:pt x="0" y="17"/>
                                </a:lnTo>
                                <a:lnTo>
                                  <a:pt x="35" y="1"/>
                                </a:lnTo>
                                <a:lnTo>
                                  <a:pt x="38" y="0"/>
                                </a:lnTo>
                                <a:lnTo>
                                  <a:pt x="144" y="0"/>
                                </a:lnTo>
                                <a:lnTo>
                                  <a:pt x="113" y="6"/>
                                </a:lnTo>
                                <a:lnTo>
                                  <a:pt x="45" y="27"/>
                                </a:lnTo>
                                <a:lnTo>
                                  <a:pt x="1" y="47"/>
                                </a:lnTo>
                                <a:close/>
                                <a:moveTo>
                                  <a:pt x="226" y="1182"/>
                                </a:moveTo>
                                <a:lnTo>
                                  <a:pt x="180" y="1179"/>
                                </a:lnTo>
                                <a:lnTo>
                                  <a:pt x="106" y="1165"/>
                                </a:lnTo>
                                <a:lnTo>
                                  <a:pt x="46" y="1146"/>
                                </a:lnTo>
                                <a:lnTo>
                                  <a:pt x="24" y="1108"/>
                                </a:lnTo>
                                <a:lnTo>
                                  <a:pt x="45" y="1117"/>
                                </a:lnTo>
                                <a:lnTo>
                                  <a:pt x="113" y="1139"/>
                                </a:lnTo>
                                <a:lnTo>
                                  <a:pt x="183" y="1152"/>
                                </a:lnTo>
                                <a:lnTo>
                                  <a:pt x="241" y="1156"/>
                                </a:lnTo>
                                <a:lnTo>
                                  <a:pt x="226" y="1182"/>
                                </a:lnTo>
                                <a:close/>
                              </a:path>
                            </a:pathLst>
                          </a:custGeom>
                          <a:solidFill>
                            <a:srgbClr val="8D8A8A"/>
                          </a:solidFill>
                          <a:ln>
                            <a:noFill/>
                          </a:ln>
                        </wps:spPr>
                        <wps:bodyPr upright="1"/>
                      </wps:wsp>
                      <wps:wsp>
                        <wps:cNvPr id="393" name="任意多边形 296"/>
                        <wps:cNvSpPr/>
                        <wps:spPr>
                          <a:xfrm>
                            <a:off x="3069" y="908"/>
                            <a:ext cx="287" cy="1170"/>
                          </a:xfrm>
                          <a:custGeom>
                            <a:avLst/>
                            <a:gdLst/>
                            <a:ahLst/>
                            <a:cxnLst/>
                            <a:pathLst>
                              <a:path w="287" h="1170">
                                <a:moveTo>
                                  <a:pt x="1" y="64"/>
                                </a:moveTo>
                                <a:lnTo>
                                  <a:pt x="0" y="33"/>
                                </a:lnTo>
                                <a:lnTo>
                                  <a:pt x="40" y="15"/>
                                </a:lnTo>
                                <a:lnTo>
                                  <a:pt x="85" y="1"/>
                                </a:lnTo>
                                <a:lnTo>
                                  <a:pt x="287" y="0"/>
                                </a:lnTo>
                                <a:lnTo>
                                  <a:pt x="287" y="3"/>
                                </a:lnTo>
                                <a:lnTo>
                                  <a:pt x="257" y="3"/>
                                </a:lnTo>
                                <a:lnTo>
                                  <a:pt x="179" y="8"/>
                                </a:lnTo>
                                <a:lnTo>
                                  <a:pt x="105" y="23"/>
                                </a:lnTo>
                                <a:lnTo>
                                  <a:pt x="34" y="48"/>
                                </a:lnTo>
                                <a:lnTo>
                                  <a:pt x="1" y="64"/>
                                </a:lnTo>
                                <a:close/>
                                <a:moveTo>
                                  <a:pt x="287" y="5"/>
                                </a:moveTo>
                                <a:lnTo>
                                  <a:pt x="257" y="3"/>
                                </a:lnTo>
                                <a:lnTo>
                                  <a:pt x="287" y="3"/>
                                </a:lnTo>
                                <a:lnTo>
                                  <a:pt x="287" y="5"/>
                                </a:lnTo>
                                <a:close/>
                                <a:moveTo>
                                  <a:pt x="233" y="1170"/>
                                </a:moveTo>
                                <a:lnTo>
                                  <a:pt x="182" y="1167"/>
                                </a:lnTo>
                                <a:lnTo>
                                  <a:pt x="109" y="1153"/>
                                </a:lnTo>
                                <a:lnTo>
                                  <a:pt x="40" y="1131"/>
                                </a:lnTo>
                                <a:lnTo>
                                  <a:pt x="35" y="1129"/>
                                </a:lnTo>
                                <a:lnTo>
                                  <a:pt x="13" y="1088"/>
                                </a:lnTo>
                                <a:lnTo>
                                  <a:pt x="34" y="1099"/>
                                </a:lnTo>
                                <a:lnTo>
                                  <a:pt x="105" y="1123"/>
                                </a:lnTo>
                                <a:lnTo>
                                  <a:pt x="179" y="1138"/>
                                </a:lnTo>
                                <a:lnTo>
                                  <a:pt x="248" y="1143"/>
                                </a:lnTo>
                                <a:lnTo>
                                  <a:pt x="233" y="1170"/>
                                </a:lnTo>
                                <a:close/>
                              </a:path>
                            </a:pathLst>
                          </a:custGeom>
                          <a:solidFill>
                            <a:srgbClr val="8F8E8D"/>
                          </a:solidFill>
                          <a:ln>
                            <a:noFill/>
                          </a:ln>
                        </wps:spPr>
                        <wps:bodyPr upright="1"/>
                      </wps:wsp>
                      <wps:wsp>
                        <wps:cNvPr id="394" name="任意多边形 297"/>
                        <wps:cNvSpPr/>
                        <wps:spPr>
                          <a:xfrm>
                            <a:off x="3069" y="908"/>
                            <a:ext cx="287" cy="1157"/>
                          </a:xfrm>
                          <a:custGeom>
                            <a:avLst/>
                            <a:gdLst/>
                            <a:ahLst/>
                            <a:cxnLst/>
                            <a:pathLst>
                              <a:path w="287" h="1157">
                                <a:moveTo>
                                  <a:pt x="0" y="80"/>
                                </a:moveTo>
                                <a:lnTo>
                                  <a:pt x="0" y="48"/>
                                </a:lnTo>
                                <a:lnTo>
                                  <a:pt x="44" y="28"/>
                                </a:lnTo>
                                <a:lnTo>
                                  <a:pt x="112" y="7"/>
                                </a:lnTo>
                                <a:lnTo>
                                  <a:pt x="143" y="1"/>
                                </a:lnTo>
                                <a:lnTo>
                                  <a:pt x="286" y="0"/>
                                </a:lnTo>
                                <a:lnTo>
                                  <a:pt x="286" y="17"/>
                                </a:lnTo>
                                <a:lnTo>
                                  <a:pt x="256" y="17"/>
                                </a:lnTo>
                                <a:lnTo>
                                  <a:pt x="180" y="22"/>
                                </a:lnTo>
                                <a:lnTo>
                                  <a:pt x="107" y="37"/>
                                </a:lnTo>
                                <a:lnTo>
                                  <a:pt x="38" y="61"/>
                                </a:lnTo>
                                <a:lnTo>
                                  <a:pt x="0" y="80"/>
                                </a:lnTo>
                                <a:close/>
                                <a:moveTo>
                                  <a:pt x="286" y="19"/>
                                </a:moveTo>
                                <a:lnTo>
                                  <a:pt x="256" y="17"/>
                                </a:lnTo>
                                <a:lnTo>
                                  <a:pt x="286" y="17"/>
                                </a:lnTo>
                                <a:lnTo>
                                  <a:pt x="286" y="19"/>
                                </a:lnTo>
                                <a:close/>
                                <a:moveTo>
                                  <a:pt x="240" y="1157"/>
                                </a:moveTo>
                                <a:lnTo>
                                  <a:pt x="182" y="1153"/>
                                </a:lnTo>
                                <a:lnTo>
                                  <a:pt x="112" y="1140"/>
                                </a:lnTo>
                                <a:lnTo>
                                  <a:pt x="44" y="1118"/>
                                </a:lnTo>
                                <a:lnTo>
                                  <a:pt x="23" y="1109"/>
                                </a:lnTo>
                                <a:lnTo>
                                  <a:pt x="0" y="1067"/>
                                </a:lnTo>
                                <a:lnTo>
                                  <a:pt x="38" y="1086"/>
                                </a:lnTo>
                                <a:lnTo>
                                  <a:pt x="107" y="1110"/>
                                </a:lnTo>
                                <a:lnTo>
                                  <a:pt x="180" y="1125"/>
                                </a:lnTo>
                                <a:lnTo>
                                  <a:pt x="255" y="1130"/>
                                </a:lnTo>
                                <a:lnTo>
                                  <a:pt x="240" y="1157"/>
                                </a:lnTo>
                                <a:close/>
                              </a:path>
                            </a:pathLst>
                          </a:custGeom>
                          <a:solidFill>
                            <a:srgbClr val="908F8E"/>
                          </a:solidFill>
                          <a:ln>
                            <a:noFill/>
                          </a:ln>
                        </wps:spPr>
                        <wps:bodyPr upright="1"/>
                      </wps:wsp>
                      <wps:wsp>
                        <wps:cNvPr id="395" name="任意多边形 298"/>
                        <wps:cNvSpPr/>
                        <wps:spPr>
                          <a:xfrm>
                            <a:off x="3068" y="910"/>
                            <a:ext cx="288" cy="1141"/>
                          </a:xfrm>
                          <a:custGeom>
                            <a:avLst/>
                            <a:gdLst/>
                            <a:ahLst/>
                            <a:cxnLst/>
                            <a:pathLst>
                              <a:path w="288" h="1141">
                                <a:moveTo>
                                  <a:pt x="1" y="92"/>
                                </a:moveTo>
                                <a:lnTo>
                                  <a:pt x="1" y="61"/>
                                </a:lnTo>
                                <a:lnTo>
                                  <a:pt x="34" y="45"/>
                                </a:lnTo>
                                <a:lnTo>
                                  <a:pt x="105" y="20"/>
                                </a:lnTo>
                                <a:lnTo>
                                  <a:pt x="179" y="5"/>
                                </a:lnTo>
                                <a:lnTo>
                                  <a:pt x="257" y="0"/>
                                </a:lnTo>
                                <a:lnTo>
                                  <a:pt x="287" y="2"/>
                                </a:lnTo>
                                <a:lnTo>
                                  <a:pt x="287" y="28"/>
                                </a:lnTo>
                                <a:lnTo>
                                  <a:pt x="257" y="28"/>
                                </a:lnTo>
                                <a:lnTo>
                                  <a:pt x="183" y="33"/>
                                </a:lnTo>
                                <a:lnTo>
                                  <a:pt x="112" y="47"/>
                                </a:lnTo>
                                <a:lnTo>
                                  <a:pt x="45" y="70"/>
                                </a:lnTo>
                                <a:lnTo>
                                  <a:pt x="1" y="92"/>
                                </a:lnTo>
                                <a:close/>
                                <a:moveTo>
                                  <a:pt x="288" y="30"/>
                                </a:moveTo>
                                <a:lnTo>
                                  <a:pt x="257" y="28"/>
                                </a:lnTo>
                                <a:lnTo>
                                  <a:pt x="287" y="28"/>
                                </a:lnTo>
                                <a:lnTo>
                                  <a:pt x="288" y="30"/>
                                </a:lnTo>
                                <a:close/>
                                <a:moveTo>
                                  <a:pt x="248" y="1140"/>
                                </a:moveTo>
                                <a:lnTo>
                                  <a:pt x="179" y="1135"/>
                                </a:lnTo>
                                <a:lnTo>
                                  <a:pt x="105" y="1120"/>
                                </a:lnTo>
                                <a:lnTo>
                                  <a:pt x="34" y="1096"/>
                                </a:lnTo>
                                <a:lnTo>
                                  <a:pt x="13" y="1085"/>
                                </a:lnTo>
                                <a:lnTo>
                                  <a:pt x="0" y="1062"/>
                                </a:lnTo>
                                <a:lnTo>
                                  <a:pt x="7" y="1051"/>
                                </a:lnTo>
                                <a:lnTo>
                                  <a:pt x="45" y="1070"/>
                                </a:lnTo>
                                <a:lnTo>
                                  <a:pt x="112" y="1093"/>
                                </a:lnTo>
                                <a:lnTo>
                                  <a:pt x="183" y="1108"/>
                                </a:lnTo>
                                <a:lnTo>
                                  <a:pt x="257" y="1113"/>
                                </a:lnTo>
                                <a:lnTo>
                                  <a:pt x="264" y="1113"/>
                                </a:lnTo>
                                <a:lnTo>
                                  <a:pt x="248" y="1140"/>
                                </a:lnTo>
                                <a:close/>
                                <a:moveTo>
                                  <a:pt x="264" y="1113"/>
                                </a:moveTo>
                                <a:lnTo>
                                  <a:pt x="257" y="1113"/>
                                </a:lnTo>
                                <a:lnTo>
                                  <a:pt x="264" y="1112"/>
                                </a:lnTo>
                                <a:lnTo>
                                  <a:pt x="264" y="1113"/>
                                </a:lnTo>
                                <a:close/>
                              </a:path>
                            </a:pathLst>
                          </a:custGeom>
                          <a:solidFill>
                            <a:srgbClr val="929190"/>
                          </a:solidFill>
                          <a:ln>
                            <a:noFill/>
                          </a:ln>
                        </wps:spPr>
                        <wps:bodyPr upright="1"/>
                      </wps:wsp>
                      <wps:wsp>
                        <wps:cNvPr id="396" name="任意多边形 299"/>
                        <wps:cNvSpPr/>
                        <wps:spPr>
                          <a:xfrm>
                            <a:off x="3068" y="924"/>
                            <a:ext cx="288" cy="1113"/>
                          </a:xfrm>
                          <a:custGeom>
                            <a:avLst/>
                            <a:gdLst/>
                            <a:ahLst/>
                            <a:cxnLst/>
                            <a:pathLst>
                              <a:path w="288" h="1113">
                                <a:moveTo>
                                  <a:pt x="2" y="93"/>
                                </a:moveTo>
                                <a:lnTo>
                                  <a:pt x="1" y="63"/>
                                </a:lnTo>
                                <a:lnTo>
                                  <a:pt x="39" y="44"/>
                                </a:lnTo>
                                <a:lnTo>
                                  <a:pt x="108" y="20"/>
                                </a:lnTo>
                                <a:lnTo>
                                  <a:pt x="181" y="5"/>
                                </a:lnTo>
                                <a:lnTo>
                                  <a:pt x="257" y="0"/>
                                </a:lnTo>
                                <a:lnTo>
                                  <a:pt x="287" y="2"/>
                                </a:lnTo>
                                <a:lnTo>
                                  <a:pt x="288" y="27"/>
                                </a:lnTo>
                                <a:lnTo>
                                  <a:pt x="257" y="27"/>
                                </a:lnTo>
                                <a:lnTo>
                                  <a:pt x="185" y="32"/>
                                </a:lnTo>
                                <a:lnTo>
                                  <a:pt x="116" y="46"/>
                                </a:lnTo>
                                <a:lnTo>
                                  <a:pt x="50" y="69"/>
                                </a:lnTo>
                                <a:lnTo>
                                  <a:pt x="2" y="93"/>
                                </a:lnTo>
                                <a:close/>
                                <a:moveTo>
                                  <a:pt x="288" y="29"/>
                                </a:moveTo>
                                <a:lnTo>
                                  <a:pt x="257" y="27"/>
                                </a:lnTo>
                                <a:lnTo>
                                  <a:pt x="288" y="27"/>
                                </a:lnTo>
                                <a:lnTo>
                                  <a:pt x="288" y="29"/>
                                </a:lnTo>
                                <a:close/>
                                <a:moveTo>
                                  <a:pt x="256" y="1113"/>
                                </a:moveTo>
                                <a:lnTo>
                                  <a:pt x="181" y="1108"/>
                                </a:lnTo>
                                <a:lnTo>
                                  <a:pt x="108" y="1093"/>
                                </a:lnTo>
                                <a:lnTo>
                                  <a:pt x="39" y="1069"/>
                                </a:lnTo>
                                <a:lnTo>
                                  <a:pt x="1" y="1050"/>
                                </a:lnTo>
                                <a:lnTo>
                                  <a:pt x="0" y="1048"/>
                                </a:lnTo>
                                <a:lnTo>
                                  <a:pt x="14" y="1025"/>
                                </a:lnTo>
                                <a:lnTo>
                                  <a:pt x="50" y="1043"/>
                                </a:lnTo>
                                <a:lnTo>
                                  <a:pt x="116" y="1066"/>
                                </a:lnTo>
                                <a:lnTo>
                                  <a:pt x="185" y="1080"/>
                                </a:lnTo>
                                <a:lnTo>
                                  <a:pt x="257" y="1085"/>
                                </a:lnTo>
                                <a:lnTo>
                                  <a:pt x="272" y="1085"/>
                                </a:lnTo>
                                <a:lnTo>
                                  <a:pt x="256" y="1113"/>
                                </a:lnTo>
                                <a:close/>
                                <a:moveTo>
                                  <a:pt x="272" y="1085"/>
                                </a:moveTo>
                                <a:lnTo>
                                  <a:pt x="257" y="1085"/>
                                </a:lnTo>
                                <a:lnTo>
                                  <a:pt x="272" y="1084"/>
                                </a:lnTo>
                                <a:lnTo>
                                  <a:pt x="272" y="1085"/>
                                </a:lnTo>
                                <a:close/>
                              </a:path>
                            </a:pathLst>
                          </a:custGeom>
                          <a:solidFill>
                            <a:srgbClr val="939292"/>
                          </a:solidFill>
                          <a:ln>
                            <a:noFill/>
                          </a:ln>
                        </wps:spPr>
                        <wps:bodyPr upright="1"/>
                      </wps:wsp>
                      <wps:wsp>
                        <wps:cNvPr id="397" name="任意多边形 300"/>
                        <wps:cNvSpPr/>
                        <wps:spPr>
                          <a:xfrm>
                            <a:off x="3070" y="938"/>
                            <a:ext cx="287" cy="1085"/>
                          </a:xfrm>
                          <a:custGeom>
                            <a:avLst/>
                            <a:gdLst/>
                            <a:ahLst/>
                            <a:cxnLst/>
                            <a:pathLst>
                              <a:path w="287" h="1085">
                                <a:moveTo>
                                  <a:pt x="1" y="96"/>
                                </a:moveTo>
                                <a:lnTo>
                                  <a:pt x="0" y="64"/>
                                </a:lnTo>
                                <a:lnTo>
                                  <a:pt x="44" y="42"/>
                                </a:lnTo>
                                <a:lnTo>
                                  <a:pt x="111" y="19"/>
                                </a:lnTo>
                                <a:lnTo>
                                  <a:pt x="182" y="5"/>
                                </a:lnTo>
                                <a:lnTo>
                                  <a:pt x="256" y="0"/>
                                </a:lnTo>
                                <a:lnTo>
                                  <a:pt x="287" y="2"/>
                                </a:lnTo>
                                <a:lnTo>
                                  <a:pt x="287" y="27"/>
                                </a:lnTo>
                                <a:lnTo>
                                  <a:pt x="256" y="27"/>
                                </a:lnTo>
                                <a:lnTo>
                                  <a:pt x="180" y="33"/>
                                </a:lnTo>
                                <a:lnTo>
                                  <a:pt x="107" y="49"/>
                                </a:lnTo>
                                <a:lnTo>
                                  <a:pt x="38" y="75"/>
                                </a:lnTo>
                                <a:lnTo>
                                  <a:pt x="1" y="96"/>
                                </a:lnTo>
                                <a:close/>
                                <a:moveTo>
                                  <a:pt x="287" y="30"/>
                                </a:moveTo>
                                <a:lnTo>
                                  <a:pt x="256" y="27"/>
                                </a:lnTo>
                                <a:lnTo>
                                  <a:pt x="287" y="27"/>
                                </a:lnTo>
                                <a:lnTo>
                                  <a:pt x="287" y="30"/>
                                </a:lnTo>
                                <a:close/>
                                <a:moveTo>
                                  <a:pt x="256" y="1085"/>
                                </a:moveTo>
                                <a:lnTo>
                                  <a:pt x="182" y="1080"/>
                                </a:lnTo>
                                <a:lnTo>
                                  <a:pt x="111" y="1065"/>
                                </a:lnTo>
                                <a:lnTo>
                                  <a:pt x="44" y="1042"/>
                                </a:lnTo>
                                <a:lnTo>
                                  <a:pt x="6" y="1023"/>
                                </a:lnTo>
                                <a:lnTo>
                                  <a:pt x="20" y="999"/>
                                </a:lnTo>
                                <a:lnTo>
                                  <a:pt x="38" y="1009"/>
                                </a:lnTo>
                                <a:lnTo>
                                  <a:pt x="107" y="1035"/>
                                </a:lnTo>
                                <a:lnTo>
                                  <a:pt x="180" y="1051"/>
                                </a:lnTo>
                                <a:lnTo>
                                  <a:pt x="256" y="1057"/>
                                </a:lnTo>
                                <a:lnTo>
                                  <a:pt x="278" y="1057"/>
                                </a:lnTo>
                                <a:lnTo>
                                  <a:pt x="263" y="1084"/>
                                </a:lnTo>
                                <a:lnTo>
                                  <a:pt x="256" y="1085"/>
                                </a:lnTo>
                                <a:close/>
                                <a:moveTo>
                                  <a:pt x="278" y="1057"/>
                                </a:moveTo>
                                <a:lnTo>
                                  <a:pt x="256" y="1057"/>
                                </a:lnTo>
                                <a:lnTo>
                                  <a:pt x="279" y="1055"/>
                                </a:lnTo>
                                <a:lnTo>
                                  <a:pt x="278" y="1057"/>
                                </a:lnTo>
                                <a:close/>
                              </a:path>
                            </a:pathLst>
                          </a:custGeom>
                          <a:solidFill>
                            <a:srgbClr val="959493"/>
                          </a:solidFill>
                          <a:ln>
                            <a:noFill/>
                          </a:ln>
                        </wps:spPr>
                        <wps:bodyPr upright="1"/>
                      </wps:wsp>
                      <wps:wsp>
                        <wps:cNvPr id="398" name="任意多边形 301"/>
                        <wps:cNvSpPr/>
                        <wps:spPr>
                          <a:xfrm>
                            <a:off x="3070" y="952"/>
                            <a:ext cx="287" cy="1058"/>
                          </a:xfrm>
                          <a:custGeom>
                            <a:avLst/>
                            <a:gdLst/>
                            <a:ahLst/>
                            <a:cxnLst/>
                            <a:pathLst>
                              <a:path w="287" h="1058">
                                <a:moveTo>
                                  <a:pt x="0" y="98"/>
                                </a:moveTo>
                                <a:lnTo>
                                  <a:pt x="0" y="66"/>
                                </a:lnTo>
                                <a:lnTo>
                                  <a:pt x="48" y="42"/>
                                </a:lnTo>
                                <a:lnTo>
                                  <a:pt x="114" y="19"/>
                                </a:lnTo>
                                <a:lnTo>
                                  <a:pt x="183" y="5"/>
                                </a:lnTo>
                                <a:lnTo>
                                  <a:pt x="255" y="0"/>
                                </a:lnTo>
                                <a:lnTo>
                                  <a:pt x="286" y="2"/>
                                </a:lnTo>
                                <a:lnTo>
                                  <a:pt x="286" y="28"/>
                                </a:lnTo>
                                <a:lnTo>
                                  <a:pt x="255" y="28"/>
                                </a:lnTo>
                                <a:lnTo>
                                  <a:pt x="181" y="34"/>
                                </a:lnTo>
                                <a:lnTo>
                                  <a:pt x="110" y="49"/>
                                </a:lnTo>
                                <a:lnTo>
                                  <a:pt x="43" y="75"/>
                                </a:lnTo>
                                <a:lnTo>
                                  <a:pt x="0" y="98"/>
                                </a:lnTo>
                                <a:close/>
                                <a:moveTo>
                                  <a:pt x="286" y="31"/>
                                </a:moveTo>
                                <a:lnTo>
                                  <a:pt x="255" y="28"/>
                                </a:lnTo>
                                <a:lnTo>
                                  <a:pt x="286" y="28"/>
                                </a:lnTo>
                                <a:lnTo>
                                  <a:pt x="286" y="31"/>
                                </a:lnTo>
                                <a:close/>
                                <a:moveTo>
                                  <a:pt x="255" y="1058"/>
                                </a:moveTo>
                                <a:lnTo>
                                  <a:pt x="183" y="1053"/>
                                </a:lnTo>
                                <a:lnTo>
                                  <a:pt x="114" y="1039"/>
                                </a:lnTo>
                                <a:lnTo>
                                  <a:pt x="48" y="1016"/>
                                </a:lnTo>
                                <a:lnTo>
                                  <a:pt x="12" y="998"/>
                                </a:lnTo>
                                <a:lnTo>
                                  <a:pt x="26" y="974"/>
                                </a:lnTo>
                                <a:lnTo>
                                  <a:pt x="43" y="983"/>
                                </a:lnTo>
                                <a:lnTo>
                                  <a:pt x="110" y="1009"/>
                                </a:lnTo>
                                <a:lnTo>
                                  <a:pt x="181" y="1024"/>
                                </a:lnTo>
                                <a:lnTo>
                                  <a:pt x="255" y="1030"/>
                                </a:lnTo>
                                <a:lnTo>
                                  <a:pt x="285" y="1030"/>
                                </a:lnTo>
                                <a:lnTo>
                                  <a:pt x="270" y="1057"/>
                                </a:lnTo>
                                <a:lnTo>
                                  <a:pt x="255" y="1058"/>
                                </a:lnTo>
                                <a:close/>
                                <a:moveTo>
                                  <a:pt x="285" y="1030"/>
                                </a:moveTo>
                                <a:lnTo>
                                  <a:pt x="255" y="1030"/>
                                </a:lnTo>
                                <a:lnTo>
                                  <a:pt x="286" y="1027"/>
                                </a:lnTo>
                                <a:lnTo>
                                  <a:pt x="285" y="1030"/>
                                </a:lnTo>
                                <a:close/>
                              </a:path>
                            </a:pathLst>
                          </a:custGeom>
                          <a:solidFill>
                            <a:srgbClr val="979696"/>
                          </a:solidFill>
                          <a:ln>
                            <a:noFill/>
                          </a:ln>
                        </wps:spPr>
                        <wps:bodyPr upright="1"/>
                      </wps:wsp>
                      <wps:wsp>
                        <wps:cNvPr id="399" name="任意多边形 302"/>
                        <wps:cNvSpPr/>
                        <wps:spPr>
                          <a:xfrm>
                            <a:off x="3070" y="966"/>
                            <a:ext cx="295" cy="1030"/>
                          </a:xfrm>
                          <a:custGeom>
                            <a:avLst/>
                            <a:gdLst/>
                            <a:ahLst/>
                            <a:cxnLst/>
                            <a:pathLst>
                              <a:path w="295" h="1030">
                                <a:moveTo>
                                  <a:pt x="0" y="100"/>
                                </a:moveTo>
                                <a:lnTo>
                                  <a:pt x="0" y="69"/>
                                </a:lnTo>
                                <a:lnTo>
                                  <a:pt x="37" y="48"/>
                                </a:lnTo>
                                <a:lnTo>
                                  <a:pt x="106" y="22"/>
                                </a:lnTo>
                                <a:lnTo>
                                  <a:pt x="179" y="6"/>
                                </a:lnTo>
                                <a:lnTo>
                                  <a:pt x="255" y="0"/>
                                </a:lnTo>
                                <a:lnTo>
                                  <a:pt x="286" y="3"/>
                                </a:lnTo>
                                <a:lnTo>
                                  <a:pt x="286" y="28"/>
                                </a:lnTo>
                                <a:lnTo>
                                  <a:pt x="255" y="28"/>
                                </a:lnTo>
                                <a:lnTo>
                                  <a:pt x="183" y="34"/>
                                </a:lnTo>
                                <a:lnTo>
                                  <a:pt x="114" y="49"/>
                                </a:lnTo>
                                <a:lnTo>
                                  <a:pt x="49" y="73"/>
                                </a:lnTo>
                                <a:lnTo>
                                  <a:pt x="0" y="100"/>
                                </a:lnTo>
                                <a:close/>
                                <a:moveTo>
                                  <a:pt x="286" y="31"/>
                                </a:moveTo>
                                <a:lnTo>
                                  <a:pt x="255" y="28"/>
                                </a:lnTo>
                                <a:lnTo>
                                  <a:pt x="286" y="28"/>
                                </a:lnTo>
                                <a:lnTo>
                                  <a:pt x="286" y="31"/>
                                </a:lnTo>
                                <a:close/>
                                <a:moveTo>
                                  <a:pt x="255" y="1030"/>
                                </a:moveTo>
                                <a:lnTo>
                                  <a:pt x="179" y="1024"/>
                                </a:lnTo>
                                <a:lnTo>
                                  <a:pt x="106" y="1008"/>
                                </a:lnTo>
                                <a:lnTo>
                                  <a:pt x="37" y="982"/>
                                </a:lnTo>
                                <a:lnTo>
                                  <a:pt x="19" y="972"/>
                                </a:lnTo>
                                <a:lnTo>
                                  <a:pt x="33" y="948"/>
                                </a:lnTo>
                                <a:lnTo>
                                  <a:pt x="49" y="957"/>
                                </a:lnTo>
                                <a:lnTo>
                                  <a:pt x="114" y="982"/>
                                </a:lnTo>
                                <a:lnTo>
                                  <a:pt x="183" y="997"/>
                                </a:lnTo>
                                <a:lnTo>
                                  <a:pt x="255" y="1002"/>
                                </a:lnTo>
                                <a:lnTo>
                                  <a:pt x="293" y="1002"/>
                                </a:lnTo>
                                <a:lnTo>
                                  <a:pt x="278" y="1028"/>
                                </a:lnTo>
                                <a:lnTo>
                                  <a:pt x="255" y="1030"/>
                                </a:lnTo>
                                <a:close/>
                                <a:moveTo>
                                  <a:pt x="293" y="1002"/>
                                </a:moveTo>
                                <a:lnTo>
                                  <a:pt x="255" y="1002"/>
                                </a:lnTo>
                                <a:lnTo>
                                  <a:pt x="294" y="999"/>
                                </a:lnTo>
                                <a:lnTo>
                                  <a:pt x="293" y="1002"/>
                                </a:lnTo>
                                <a:close/>
                              </a:path>
                            </a:pathLst>
                          </a:custGeom>
                          <a:solidFill>
                            <a:srgbClr val="9A9997"/>
                          </a:solidFill>
                          <a:ln>
                            <a:noFill/>
                          </a:ln>
                        </wps:spPr>
                        <wps:bodyPr upright="1"/>
                      </wps:wsp>
                      <wps:wsp>
                        <wps:cNvPr id="400" name="任意多边形 303"/>
                        <wps:cNvSpPr/>
                        <wps:spPr>
                          <a:xfrm>
                            <a:off x="3071" y="980"/>
                            <a:ext cx="303" cy="1002"/>
                          </a:xfrm>
                          <a:custGeom>
                            <a:avLst/>
                            <a:gdLst/>
                            <a:ahLst/>
                            <a:cxnLst/>
                            <a:pathLst>
                              <a:path w="303" h="1002">
                                <a:moveTo>
                                  <a:pt x="0" y="103"/>
                                </a:moveTo>
                                <a:lnTo>
                                  <a:pt x="0" y="70"/>
                                </a:lnTo>
                                <a:lnTo>
                                  <a:pt x="43" y="47"/>
                                </a:lnTo>
                                <a:lnTo>
                                  <a:pt x="110" y="21"/>
                                </a:lnTo>
                                <a:lnTo>
                                  <a:pt x="181" y="6"/>
                                </a:lnTo>
                                <a:lnTo>
                                  <a:pt x="255" y="0"/>
                                </a:lnTo>
                                <a:lnTo>
                                  <a:pt x="286" y="3"/>
                                </a:lnTo>
                                <a:lnTo>
                                  <a:pt x="286" y="28"/>
                                </a:lnTo>
                                <a:lnTo>
                                  <a:pt x="255" y="28"/>
                                </a:lnTo>
                                <a:lnTo>
                                  <a:pt x="178" y="34"/>
                                </a:lnTo>
                                <a:lnTo>
                                  <a:pt x="105" y="52"/>
                                </a:lnTo>
                                <a:lnTo>
                                  <a:pt x="37" y="81"/>
                                </a:lnTo>
                                <a:lnTo>
                                  <a:pt x="0" y="103"/>
                                </a:lnTo>
                                <a:close/>
                                <a:moveTo>
                                  <a:pt x="286" y="31"/>
                                </a:moveTo>
                                <a:lnTo>
                                  <a:pt x="255" y="28"/>
                                </a:lnTo>
                                <a:lnTo>
                                  <a:pt x="286" y="28"/>
                                </a:lnTo>
                                <a:lnTo>
                                  <a:pt x="286" y="31"/>
                                </a:lnTo>
                                <a:close/>
                                <a:moveTo>
                                  <a:pt x="255" y="1002"/>
                                </a:moveTo>
                                <a:lnTo>
                                  <a:pt x="181" y="996"/>
                                </a:lnTo>
                                <a:lnTo>
                                  <a:pt x="110" y="981"/>
                                </a:lnTo>
                                <a:lnTo>
                                  <a:pt x="43" y="955"/>
                                </a:lnTo>
                                <a:lnTo>
                                  <a:pt x="26" y="946"/>
                                </a:lnTo>
                                <a:lnTo>
                                  <a:pt x="40" y="923"/>
                                </a:lnTo>
                                <a:lnTo>
                                  <a:pt x="105" y="950"/>
                                </a:lnTo>
                                <a:lnTo>
                                  <a:pt x="178" y="968"/>
                                </a:lnTo>
                                <a:lnTo>
                                  <a:pt x="255" y="974"/>
                                </a:lnTo>
                                <a:lnTo>
                                  <a:pt x="301" y="974"/>
                                </a:lnTo>
                                <a:lnTo>
                                  <a:pt x="286" y="999"/>
                                </a:lnTo>
                                <a:lnTo>
                                  <a:pt x="255" y="1002"/>
                                </a:lnTo>
                                <a:close/>
                                <a:moveTo>
                                  <a:pt x="301" y="974"/>
                                </a:moveTo>
                                <a:lnTo>
                                  <a:pt x="255" y="974"/>
                                </a:lnTo>
                                <a:lnTo>
                                  <a:pt x="303" y="970"/>
                                </a:lnTo>
                                <a:lnTo>
                                  <a:pt x="301" y="974"/>
                                </a:lnTo>
                                <a:close/>
                              </a:path>
                            </a:pathLst>
                          </a:custGeom>
                          <a:solidFill>
                            <a:srgbClr val="9C9B9B"/>
                          </a:solidFill>
                          <a:ln>
                            <a:noFill/>
                          </a:ln>
                        </wps:spPr>
                        <wps:bodyPr upright="1"/>
                      </wps:wsp>
                      <wps:wsp>
                        <wps:cNvPr id="401" name="任意多边形 304"/>
                        <wps:cNvSpPr/>
                        <wps:spPr>
                          <a:xfrm>
                            <a:off x="3071" y="994"/>
                            <a:ext cx="311" cy="974"/>
                          </a:xfrm>
                          <a:custGeom>
                            <a:avLst/>
                            <a:gdLst/>
                            <a:ahLst/>
                            <a:cxnLst/>
                            <a:pathLst>
                              <a:path w="311" h="974">
                                <a:moveTo>
                                  <a:pt x="1" y="106"/>
                                </a:moveTo>
                                <a:lnTo>
                                  <a:pt x="0" y="72"/>
                                </a:lnTo>
                                <a:lnTo>
                                  <a:pt x="49" y="45"/>
                                </a:lnTo>
                                <a:lnTo>
                                  <a:pt x="114" y="21"/>
                                </a:lnTo>
                                <a:lnTo>
                                  <a:pt x="183" y="6"/>
                                </a:lnTo>
                                <a:lnTo>
                                  <a:pt x="255" y="0"/>
                                </a:lnTo>
                                <a:lnTo>
                                  <a:pt x="286" y="3"/>
                                </a:lnTo>
                                <a:lnTo>
                                  <a:pt x="287" y="28"/>
                                </a:lnTo>
                                <a:lnTo>
                                  <a:pt x="255" y="28"/>
                                </a:lnTo>
                                <a:lnTo>
                                  <a:pt x="180" y="34"/>
                                </a:lnTo>
                                <a:lnTo>
                                  <a:pt x="109" y="52"/>
                                </a:lnTo>
                                <a:lnTo>
                                  <a:pt x="43" y="79"/>
                                </a:lnTo>
                                <a:lnTo>
                                  <a:pt x="1" y="106"/>
                                </a:lnTo>
                                <a:close/>
                                <a:moveTo>
                                  <a:pt x="287" y="31"/>
                                </a:moveTo>
                                <a:lnTo>
                                  <a:pt x="255" y="28"/>
                                </a:lnTo>
                                <a:lnTo>
                                  <a:pt x="287" y="28"/>
                                </a:lnTo>
                                <a:lnTo>
                                  <a:pt x="287" y="31"/>
                                </a:lnTo>
                                <a:close/>
                                <a:moveTo>
                                  <a:pt x="255" y="974"/>
                                </a:moveTo>
                                <a:lnTo>
                                  <a:pt x="183" y="969"/>
                                </a:lnTo>
                                <a:lnTo>
                                  <a:pt x="114" y="954"/>
                                </a:lnTo>
                                <a:lnTo>
                                  <a:pt x="49" y="929"/>
                                </a:lnTo>
                                <a:lnTo>
                                  <a:pt x="33" y="920"/>
                                </a:lnTo>
                                <a:lnTo>
                                  <a:pt x="47" y="897"/>
                                </a:lnTo>
                                <a:lnTo>
                                  <a:pt x="109" y="923"/>
                                </a:lnTo>
                                <a:lnTo>
                                  <a:pt x="180" y="940"/>
                                </a:lnTo>
                                <a:lnTo>
                                  <a:pt x="255" y="946"/>
                                </a:lnTo>
                                <a:lnTo>
                                  <a:pt x="308" y="946"/>
                                </a:lnTo>
                                <a:lnTo>
                                  <a:pt x="294" y="971"/>
                                </a:lnTo>
                                <a:lnTo>
                                  <a:pt x="255" y="974"/>
                                </a:lnTo>
                                <a:close/>
                                <a:moveTo>
                                  <a:pt x="308" y="946"/>
                                </a:moveTo>
                                <a:lnTo>
                                  <a:pt x="255" y="946"/>
                                </a:lnTo>
                                <a:lnTo>
                                  <a:pt x="311" y="942"/>
                                </a:lnTo>
                                <a:lnTo>
                                  <a:pt x="308" y="946"/>
                                </a:lnTo>
                                <a:close/>
                              </a:path>
                            </a:pathLst>
                          </a:custGeom>
                          <a:solidFill>
                            <a:srgbClr val="9F9E9D"/>
                          </a:solidFill>
                          <a:ln>
                            <a:noFill/>
                          </a:ln>
                        </wps:spPr>
                        <wps:bodyPr upright="1"/>
                      </wps:wsp>
                      <wps:wsp>
                        <wps:cNvPr id="402" name="任意多边形 305"/>
                        <wps:cNvSpPr/>
                        <wps:spPr>
                          <a:xfrm>
                            <a:off x="3071" y="1008"/>
                            <a:ext cx="319" cy="947"/>
                          </a:xfrm>
                          <a:custGeom>
                            <a:avLst/>
                            <a:gdLst/>
                            <a:ahLst/>
                            <a:cxnLst/>
                            <a:pathLst>
                              <a:path w="319" h="947">
                                <a:moveTo>
                                  <a:pt x="1" y="108"/>
                                </a:moveTo>
                                <a:lnTo>
                                  <a:pt x="0" y="75"/>
                                </a:lnTo>
                                <a:lnTo>
                                  <a:pt x="37" y="53"/>
                                </a:lnTo>
                                <a:lnTo>
                                  <a:pt x="105" y="24"/>
                                </a:lnTo>
                                <a:lnTo>
                                  <a:pt x="178" y="6"/>
                                </a:lnTo>
                                <a:lnTo>
                                  <a:pt x="255" y="0"/>
                                </a:lnTo>
                                <a:lnTo>
                                  <a:pt x="286" y="3"/>
                                </a:lnTo>
                                <a:lnTo>
                                  <a:pt x="287" y="28"/>
                                </a:lnTo>
                                <a:lnTo>
                                  <a:pt x="255" y="28"/>
                                </a:lnTo>
                                <a:lnTo>
                                  <a:pt x="183" y="34"/>
                                </a:lnTo>
                                <a:lnTo>
                                  <a:pt x="114" y="51"/>
                                </a:lnTo>
                                <a:lnTo>
                                  <a:pt x="50" y="78"/>
                                </a:lnTo>
                                <a:lnTo>
                                  <a:pt x="1" y="108"/>
                                </a:lnTo>
                                <a:close/>
                                <a:moveTo>
                                  <a:pt x="287" y="31"/>
                                </a:moveTo>
                                <a:lnTo>
                                  <a:pt x="255" y="28"/>
                                </a:lnTo>
                                <a:lnTo>
                                  <a:pt x="287" y="28"/>
                                </a:lnTo>
                                <a:lnTo>
                                  <a:pt x="287" y="31"/>
                                </a:lnTo>
                                <a:close/>
                                <a:moveTo>
                                  <a:pt x="255" y="946"/>
                                </a:moveTo>
                                <a:lnTo>
                                  <a:pt x="178" y="940"/>
                                </a:lnTo>
                                <a:lnTo>
                                  <a:pt x="105" y="922"/>
                                </a:lnTo>
                                <a:lnTo>
                                  <a:pt x="40" y="895"/>
                                </a:lnTo>
                                <a:lnTo>
                                  <a:pt x="55" y="871"/>
                                </a:lnTo>
                                <a:lnTo>
                                  <a:pt x="114" y="896"/>
                                </a:lnTo>
                                <a:lnTo>
                                  <a:pt x="183" y="912"/>
                                </a:lnTo>
                                <a:lnTo>
                                  <a:pt x="255" y="918"/>
                                </a:lnTo>
                                <a:lnTo>
                                  <a:pt x="316" y="918"/>
                                </a:lnTo>
                                <a:lnTo>
                                  <a:pt x="303" y="942"/>
                                </a:lnTo>
                                <a:lnTo>
                                  <a:pt x="255" y="946"/>
                                </a:lnTo>
                                <a:close/>
                                <a:moveTo>
                                  <a:pt x="316" y="918"/>
                                </a:moveTo>
                                <a:lnTo>
                                  <a:pt x="255" y="918"/>
                                </a:lnTo>
                                <a:lnTo>
                                  <a:pt x="319" y="913"/>
                                </a:lnTo>
                                <a:lnTo>
                                  <a:pt x="316" y="918"/>
                                </a:lnTo>
                                <a:close/>
                              </a:path>
                            </a:pathLst>
                          </a:custGeom>
                          <a:solidFill>
                            <a:srgbClr val="9F9F9F"/>
                          </a:solidFill>
                          <a:ln>
                            <a:noFill/>
                          </a:ln>
                        </wps:spPr>
                        <wps:bodyPr upright="1"/>
                      </wps:wsp>
                      <wps:wsp>
                        <wps:cNvPr id="403" name="任意多边形 306"/>
                        <wps:cNvSpPr/>
                        <wps:spPr>
                          <a:xfrm>
                            <a:off x="3071" y="1022"/>
                            <a:ext cx="327" cy="919"/>
                          </a:xfrm>
                          <a:custGeom>
                            <a:avLst/>
                            <a:gdLst/>
                            <a:ahLst/>
                            <a:cxnLst/>
                            <a:pathLst>
                              <a:path w="327" h="919">
                                <a:moveTo>
                                  <a:pt x="0" y="112"/>
                                </a:moveTo>
                                <a:lnTo>
                                  <a:pt x="0" y="78"/>
                                </a:lnTo>
                                <a:lnTo>
                                  <a:pt x="42" y="51"/>
                                </a:lnTo>
                                <a:lnTo>
                                  <a:pt x="108" y="24"/>
                                </a:lnTo>
                                <a:lnTo>
                                  <a:pt x="179" y="6"/>
                                </a:lnTo>
                                <a:lnTo>
                                  <a:pt x="254" y="0"/>
                                </a:lnTo>
                                <a:lnTo>
                                  <a:pt x="286" y="3"/>
                                </a:lnTo>
                                <a:lnTo>
                                  <a:pt x="286" y="28"/>
                                </a:lnTo>
                                <a:lnTo>
                                  <a:pt x="254" y="28"/>
                                </a:lnTo>
                                <a:lnTo>
                                  <a:pt x="176" y="35"/>
                                </a:lnTo>
                                <a:lnTo>
                                  <a:pt x="103" y="55"/>
                                </a:lnTo>
                                <a:lnTo>
                                  <a:pt x="35" y="87"/>
                                </a:lnTo>
                                <a:lnTo>
                                  <a:pt x="0" y="112"/>
                                </a:lnTo>
                                <a:close/>
                                <a:moveTo>
                                  <a:pt x="286" y="31"/>
                                </a:moveTo>
                                <a:lnTo>
                                  <a:pt x="254" y="28"/>
                                </a:lnTo>
                                <a:lnTo>
                                  <a:pt x="286" y="28"/>
                                </a:lnTo>
                                <a:lnTo>
                                  <a:pt x="286" y="31"/>
                                </a:lnTo>
                                <a:close/>
                                <a:moveTo>
                                  <a:pt x="254" y="918"/>
                                </a:moveTo>
                                <a:lnTo>
                                  <a:pt x="179" y="912"/>
                                </a:lnTo>
                                <a:lnTo>
                                  <a:pt x="108" y="895"/>
                                </a:lnTo>
                                <a:lnTo>
                                  <a:pt x="46" y="869"/>
                                </a:lnTo>
                                <a:lnTo>
                                  <a:pt x="61" y="844"/>
                                </a:lnTo>
                                <a:lnTo>
                                  <a:pt x="103" y="863"/>
                                </a:lnTo>
                                <a:lnTo>
                                  <a:pt x="176" y="883"/>
                                </a:lnTo>
                                <a:lnTo>
                                  <a:pt x="254" y="890"/>
                                </a:lnTo>
                                <a:lnTo>
                                  <a:pt x="323" y="890"/>
                                </a:lnTo>
                                <a:lnTo>
                                  <a:pt x="310" y="914"/>
                                </a:lnTo>
                                <a:lnTo>
                                  <a:pt x="254" y="918"/>
                                </a:lnTo>
                                <a:close/>
                                <a:moveTo>
                                  <a:pt x="323" y="890"/>
                                </a:moveTo>
                                <a:lnTo>
                                  <a:pt x="254" y="890"/>
                                </a:lnTo>
                                <a:lnTo>
                                  <a:pt x="327" y="884"/>
                                </a:lnTo>
                                <a:lnTo>
                                  <a:pt x="323" y="890"/>
                                </a:lnTo>
                                <a:close/>
                              </a:path>
                            </a:pathLst>
                          </a:custGeom>
                          <a:solidFill>
                            <a:srgbClr val="A1A1A0"/>
                          </a:solidFill>
                          <a:ln>
                            <a:noFill/>
                          </a:ln>
                        </wps:spPr>
                        <wps:bodyPr upright="1"/>
                      </wps:wsp>
                      <wps:wsp>
                        <wps:cNvPr id="404" name="任意多边形 307"/>
                        <wps:cNvSpPr/>
                        <wps:spPr>
                          <a:xfrm>
                            <a:off x="3071" y="1036"/>
                            <a:ext cx="336" cy="891"/>
                          </a:xfrm>
                          <a:custGeom>
                            <a:avLst/>
                            <a:gdLst/>
                            <a:ahLst/>
                            <a:cxnLst/>
                            <a:pathLst>
                              <a:path w="336" h="891">
                                <a:moveTo>
                                  <a:pt x="0" y="114"/>
                                </a:moveTo>
                                <a:lnTo>
                                  <a:pt x="0" y="80"/>
                                </a:lnTo>
                                <a:lnTo>
                                  <a:pt x="49" y="50"/>
                                </a:lnTo>
                                <a:lnTo>
                                  <a:pt x="113" y="23"/>
                                </a:lnTo>
                                <a:lnTo>
                                  <a:pt x="182" y="6"/>
                                </a:lnTo>
                                <a:lnTo>
                                  <a:pt x="254" y="0"/>
                                </a:lnTo>
                                <a:lnTo>
                                  <a:pt x="286" y="3"/>
                                </a:lnTo>
                                <a:lnTo>
                                  <a:pt x="286" y="28"/>
                                </a:lnTo>
                                <a:lnTo>
                                  <a:pt x="254" y="28"/>
                                </a:lnTo>
                                <a:lnTo>
                                  <a:pt x="179" y="34"/>
                                </a:lnTo>
                                <a:lnTo>
                                  <a:pt x="108" y="54"/>
                                </a:lnTo>
                                <a:lnTo>
                                  <a:pt x="42" y="85"/>
                                </a:lnTo>
                                <a:lnTo>
                                  <a:pt x="0" y="114"/>
                                </a:lnTo>
                                <a:close/>
                                <a:moveTo>
                                  <a:pt x="286" y="31"/>
                                </a:moveTo>
                                <a:lnTo>
                                  <a:pt x="254" y="28"/>
                                </a:lnTo>
                                <a:lnTo>
                                  <a:pt x="286" y="28"/>
                                </a:lnTo>
                                <a:lnTo>
                                  <a:pt x="286" y="31"/>
                                </a:lnTo>
                                <a:close/>
                                <a:moveTo>
                                  <a:pt x="254" y="890"/>
                                </a:moveTo>
                                <a:lnTo>
                                  <a:pt x="182" y="884"/>
                                </a:lnTo>
                                <a:lnTo>
                                  <a:pt x="113" y="868"/>
                                </a:lnTo>
                                <a:lnTo>
                                  <a:pt x="54" y="843"/>
                                </a:lnTo>
                                <a:lnTo>
                                  <a:pt x="69" y="818"/>
                                </a:lnTo>
                                <a:lnTo>
                                  <a:pt x="108" y="836"/>
                                </a:lnTo>
                                <a:lnTo>
                                  <a:pt x="179" y="856"/>
                                </a:lnTo>
                                <a:lnTo>
                                  <a:pt x="254" y="862"/>
                                </a:lnTo>
                                <a:lnTo>
                                  <a:pt x="331" y="862"/>
                                </a:lnTo>
                                <a:lnTo>
                                  <a:pt x="318" y="885"/>
                                </a:lnTo>
                                <a:lnTo>
                                  <a:pt x="254" y="890"/>
                                </a:lnTo>
                                <a:close/>
                                <a:moveTo>
                                  <a:pt x="331" y="862"/>
                                </a:moveTo>
                                <a:lnTo>
                                  <a:pt x="254" y="862"/>
                                </a:lnTo>
                                <a:lnTo>
                                  <a:pt x="330" y="856"/>
                                </a:lnTo>
                                <a:lnTo>
                                  <a:pt x="335" y="854"/>
                                </a:lnTo>
                                <a:lnTo>
                                  <a:pt x="331" y="862"/>
                                </a:lnTo>
                                <a:close/>
                              </a:path>
                            </a:pathLst>
                          </a:custGeom>
                          <a:solidFill>
                            <a:srgbClr val="A4A3A3"/>
                          </a:solidFill>
                          <a:ln>
                            <a:noFill/>
                          </a:ln>
                        </wps:spPr>
                        <wps:bodyPr upright="1"/>
                      </wps:wsp>
                      <wps:wsp>
                        <wps:cNvPr id="405" name="任意多边形 308"/>
                        <wps:cNvSpPr/>
                        <wps:spPr>
                          <a:xfrm>
                            <a:off x="3072" y="1050"/>
                            <a:ext cx="345" cy="863"/>
                          </a:xfrm>
                          <a:custGeom>
                            <a:avLst/>
                            <a:gdLst/>
                            <a:ahLst/>
                            <a:cxnLst/>
                            <a:pathLst>
                              <a:path w="345" h="863">
                                <a:moveTo>
                                  <a:pt x="1" y="117"/>
                                </a:moveTo>
                                <a:lnTo>
                                  <a:pt x="0" y="84"/>
                                </a:lnTo>
                                <a:lnTo>
                                  <a:pt x="35" y="59"/>
                                </a:lnTo>
                                <a:lnTo>
                                  <a:pt x="103" y="27"/>
                                </a:lnTo>
                                <a:lnTo>
                                  <a:pt x="176" y="7"/>
                                </a:lnTo>
                                <a:lnTo>
                                  <a:pt x="254" y="0"/>
                                </a:lnTo>
                                <a:lnTo>
                                  <a:pt x="286" y="3"/>
                                </a:lnTo>
                                <a:lnTo>
                                  <a:pt x="286" y="28"/>
                                </a:lnTo>
                                <a:lnTo>
                                  <a:pt x="254" y="28"/>
                                </a:lnTo>
                                <a:lnTo>
                                  <a:pt x="181" y="34"/>
                                </a:lnTo>
                                <a:lnTo>
                                  <a:pt x="113" y="53"/>
                                </a:lnTo>
                                <a:lnTo>
                                  <a:pt x="50" y="83"/>
                                </a:lnTo>
                                <a:lnTo>
                                  <a:pt x="1" y="117"/>
                                </a:lnTo>
                                <a:close/>
                                <a:moveTo>
                                  <a:pt x="286" y="31"/>
                                </a:moveTo>
                                <a:lnTo>
                                  <a:pt x="254" y="28"/>
                                </a:lnTo>
                                <a:lnTo>
                                  <a:pt x="286" y="28"/>
                                </a:lnTo>
                                <a:lnTo>
                                  <a:pt x="286" y="31"/>
                                </a:lnTo>
                                <a:close/>
                                <a:moveTo>
                                  <a:pt x="254" y="862"/>
                                </a:moveTo>
                                <a:lnTo>
                                  <a:pt x="176" y="855"/>
                                </a:lnTo>
                                <a:lnTo>
                                  <a:pt x="103" y="835"/>
                                </a:lnTo>
                                <a:lnTo>
                                  <a:pt x="61" y="816"/>
                                </a:lnTo>
                                <a:lnTo>
                                  <a:pt x="76" y="792"/>
                                </a:lnTo>
                                <a:lnTo>
                                  <a:pt x="113" y="809"/>
                                </a:lnTo>
                                <a:lnTo>
                                  <a:pt x="181" y="828"/>
                                </a:lnTo>
                                <a:lnTo>
                                  <a:pt x="254" y="834"/>
                                </a:lnTo>
                                <a:lnTo>
                                  <a:pt x="339" y="834"/>
                                </a:lnTo>
                                <a:lnTo>
                                  <a:pt x="327" y="856"/>
                                </a:lnTo>
                                <a:lnTo>
                                  <a:pt x="254" y="862"/>
                                </a:lnTo>
                                <a:close/>
                                <a:moveTo>
                                  <a:pt x="339" y="834"/>
                                </a:moveTo>
                                <a:lnTo>
                                  <a:pt x="254" y="834"/>
                                </a:lnTo>
                                <a:lnTo>
                                  <a:pt x="327" y="828"/>
                                </a:lnTo>
                                <a:lnTo>
                                  <a:pt x="345" y="823"/>
                                </a:lnTo>
                                <a:lnTo>
                                  <a:pt x="339" y="834"/>
                                </a:lnTo>
                                <a:close/>
                              </a:path>
                            </a:pathLst>
                          </a:custGeom>
                          <a:solidFill>
                            <a:srgbClr val="A7A6A4"/>
                          </a:solidFill>
                          <a:ln>
                            <a:noFill/>
                          </a:ln>
                        </wps:spPr>
                        <wps:bodyPr upright="1"/>
                      </wps:wsp>
                      <wps:wsp>
                        <wps:cNvPr id="406" name="任意多边形 309"/>
                        <wps:cNvSpPr/>
                        <wps:spPr>
                          <a:xfrm>
                            <a:off x="3072" y="1063"/>
                            <a:ext cx="354" cy="835"/>
                          </a:xfrm>
                          <a:custGeom>
                            <a:avLst/>
                            <a:gdLst/>
                            <a:ahLst/>
                            <a:cxnLst/>
                            <a:pathLst>
                              <a:path w="354" h="835">
                                <a:moveTo>
                                  <a:pt x="1" y="122"/>
                                </a:moveTo>
                                <a:lnTo>
                                  <a:pt x="0" y="86"/>
                                </a:lnTo>
                                <a:lnTo>
                                  <a:pt x="42" y="57"/>
                                </a:lnTo>
                                <a:lnTo>
                                  <a:pt x="108" y="26"/>
                                </a:lnTo>
                                <a:lnTo>
                                  <a:pt x="179" y="6"/>
                                </a:lnTo>
                                <a:lnTo>
                                  <a:pt x="254" y="0"/>
                                </a:lnTo>
                                <a:lnTo>
                                  <a:pt x="286" y="3"/>
                                </a:lnTo>
                                <a:lnTo>
                                  <a:pt x="287" y="28"/>
                                </a:lnTo>
                                <a:lnTo>
                                  <a:pt x="254" y="28"/>
                                </a:lnTo>
                                <a:lnTo>
                                  <a:pt x="175" y="35"/>
                                </a:lnTo>
                                <a:lnTo>
                                  <a:pt x="102" y="58"/>
                                </a:lnTo>
                                <a:lnTo>
                                  <a:pt x="35" y="94"/>
                                </a:lnTo>
                                <a:lnTo>
                                  <a:pt x="1" y="122"/>
                                </a:lnTo>
                                <a:close/>
                                <a:moveTo>
                                  <a:pt x="287" y="31"/>
                                </a:moveTo>
                                <a:lnTo>
                                  <a:pt x="254" y="28"/>
                                </a:lnTo>
                                <a:lnTo>
                                  <a:pt x="287" y="28"/>
                                </a:lnTo>
                                <a:lnTo>
                                  <a:pt x="287" y="31"/>
                                </a:lnTo>
                                <a:close/>
                                <a:moveTo>
                                  <a:pt x="254" y="834"/>
                                </a:moveTo>
                                <a:lnTo>
                                  <a:pt x="179" y="828"/>
                                </a:lnTo>
                                <a:lnTo>
                                  <a:pt x="108" y="808"/>
                                </a:lnTo>
                                <a:lnTo>
                                  <a:pt x="69" y="790"/>
                                </a:lnTo>
                                <a:lnTo>
                                  <a:pt x="83" y="766"/>
                                </a:lnTo>
                                <a:lnTo>
                                  <a:pt x="102" y="776"/>
                                </a:lnTo>
                                <a:lnTo>
                                  <a:pt x="175" y="799"/>
                                </a:lnTo>
                                <a:lnTo>
                                  <a:pt x="254" y="807"/>
                                </a:lnTo>
                                <a:lnTo>
                                  <a:pt x="346" y="807"/>
                                </a:lnTo>
                                <a:lnTo>
                                  <a:pt x="335" y="826"/>
                                </a:lnTo>
                                <a:lnTo>
                                  <a:pt x="330" y="828"/>
                                </a:lnTo>
                                <a:lnTo>
                                  <a:pt x="254" y="834"/>
                                </a:lnTo>
                                <a:close/>
                                <a:moveTo>
                                  <a:pt x="346" y="807"/>
                                </a:moveTo>
                                <a:lnTo>
                                  <a:pt x="254" y="807"/>
                                </a:lnTo>
                                <a:lnTo>
                                  <a:pt x="333" y="799"/>
                                </a:lnTo>
                                <a:lnTo>
                                  <a:pt x="354" y="792"/>
                                </a:lnTo>
                                <a:lnTo>
                                  <a:pt x="346" y="807"/>
                                </a:lnTo>
                                <a:close/>
                              </a:path>
                            </a:pathLst>
                          </a:custGeom>
                          <a:solidFill>
                            <a:srgbClr val="A9A9A8"/>
                          </a:solidFill>
                          <a:ln>
                            <a:noFill/>
                          </a:ln>
                        </wps:spPr>
                        <wps:bodyPr upright="1"/>
                      </wps:wsp>
                      <wps:wsp>
                        <wps:cNvPr id="407" name="任意多边形 310"/>
                        <wps:cNvSpPr/>
                        <wps:spPr>
                          <a:xfrm>
                            <a:off x="3072" y="1077"/>
                            <a:ext cx="364" cy="807"/>
                          </a:xfrm>
                          <a:custGeom>
                            <a:avLst/>
                            <a:gdLst/>
                            <a:ahLst/>
                            <a:cxnLst/>
                            <a:pathLst>
                              <a:path w="364" h="807">
                                <a:moveTo>
                                  <a:pt x="0" y="126"/>
                                </a:moveTo>
                                <a:lnTo>
                                  <a:pt x="0" y="89"/>
                                </a:lnTo>
                                <a:lnTo>
                                  <a:pt x="49" y="55"/>
                                </a:lnTo>
                                <a:lnTo>
                                  <a:pt x="112" y="25"/>
                                </a:lnTo>
                                <a:lnTo>
                                  <a:pt x="180" y="6"/>
                                </a:lnTo>
                                <a:lnTo>
                                  <a:pt x="253" y="0"/>
                                </a:lnTo>
                                <a:lnTo>
                                  <a:pt x="285" y="3"/>
                                </a:lnTo>
                                <a:lnTo>
                                  <a:pt x="286" y="28"/>
                                </a:lnTo>
                                <a:lnTo>
                                  <a:pt x="253" y="28"/>
                                </a:lnTo>
                                <a:lnTo>
                                  <a:pt x="177" y="35"/>
                                </a:lnTo>
                                <a:lnTo>
                                  <a:pt x="106" y="57"/>
                                </a:lnTo>
                                <a:lnTo>
                                  <a:pt x="42" y="92"/>
                                </a:lnTo>
                                <a:lnTo>
                                  <a:pt x="0" y="126"/>
                                </a:lnTo>
                                <a:close/>
                                <a:moveTo>
                                  <a:pt x="286" y="31"/>
                                </a:moveTo>
                                <a:lnTo>
                                  <a:pt x="253" y="28"/>
                                </a:lnTo>
                                <a:lnTo>
                                  <a:pt x="286" y="28"/>
                                </a:lnTo>
                                <a:lnTo>
                                  <a:pt x="286" y="31"/>
                                </a:lnTo>
                                <a:close/>
                                <a:moveTo>
                                  <a:pt x="253" y="806"/>
                                </a:moveTo>
                                <a:lnTo>
                                  <a:pt x="180" y="800"/>
                                </a:lnTo>
                                <a:lnTo>
                                  <a:pt x="112" y="781"/>
                                </a:lnTo>
                                <a:lnTo>
                                  <a:pt x="75" y="764"/>
                                </a:lnTo>
                                <a:lnTo>
                                  <a:pt x="86" y="745"/>
                                </a:lnTo>
                                <a:lnTo>
                                  <a:pt x="86" y="738"/>
                                </a:lnTo>
                                <a:lnTo>
                                  <a:pt x="106" y="749"/>
                                </a:lnTo>
                                <a:lnTo>
                                  <a:pt x="177" y="771"/>
                                </a:lnTo>
                                <a:lnTo>
                                  <a:pt x="253" y="779"/>
                                </a:lnTo>
                                <a:lnTo>
                                  <a:pt x="353" y="779"/>
                                </a:lnTo>
                                <a:lnTo>
                                  <a:pt x="344" y="795"/>
                                </a:lnTo>
                                <a:lnTo>
                                  <a:pt x="326" y="800"/>
                                </a:lnTo>
                                <a:lnTo>
                                  <a:pt x="253" y="806"/>
                                </a:lnTo>
                                <a:close/>
                                <a:moveTo>
                                  <a:pt x="353" y="779"/>
                                </a:moveTo>
                                <a:lnTo>
                                  <a:pt x="253" y="779"/>
                                </a:lnTo>
                                <a:lnTo>
                                  <a:pt x="329" y="771"/>
                                </a:lnTo>
                                <a:lnTo>
                                  <a:pt x="363" y="761"/>
                                </a:lnTo>
                                <a:lnTo>
                                  <a:pt x="353" y="779"/>
                                </a:lnTo>
                                <a:close/>
                              </a:path>
                            </a:pathLst>
                          </a:custGeom>
                          <a:solidFill>
                            <a:srgbClr val="ABAAAA"/>
                          </a:solidFill>
                          <a:ln>
                            <a:noFill/>
                          </a:ln>
                        </wps:spPr>
                        <wps:bodyPr upright="1"/>
                      </wps:wsp>
                      <wps:wsp>
                        <wps:cNvPr id="408" name="任意多边形 311"/>
                        <wps:cNvSpPr/>
                        <wps:spPr>
                          <a:xfrm>
                            <a:off x="3072" y="1091"/>
                            <a:ext cx="364" cy="780"/>
                          </a:xfrm>
                          <a:custGeom>
                            <a:avLst/>
                            <a:gdLst/>
                            <a:ahLst/>
                            <a:cxnLst/>
                            <a:pathLst>
                              <a:path w="364" h="780">
                                <a:moveTo>
                                  <a:pt x="0" y="130"/>
                                </a:moveTo>
                                <a:lnTo>
                                  <a:pt x="0" y="94"/>
                                </a:lnTo>
                                <a:lnTo>
                                  <a:pt x="34" y="66"/>
                                </a:lnTo>
                                <a:lnTo>
                                  <a:pt x="101" y="30"/>
                                </a:lnTo>
                                <a:lnTo>
                                  <a:pt x="174" y="7"/>
                                </a:lnTo>
                                <a:lnTo>
                                  <a:pt x="253" y="0"/>
                                </a:lnTo>
                                <a:lnTo>
                                  <a:pt x="286" y="3"/>
                                </a:lnTo>
                                <a:lnTo>
                                  <a:pt x="286" y="28"/>
                                </a:lnTo>
                                <a:lnTo>
                                  <a:pt x="253" y="28"/>
                                </a:lnTo>
                                <a:lnTo>
                                  <a:pt x="180" y="35"/>
                                </a:lnTo>
                                <a:lnTo>
                                  <a:pt x="112" y="56"/>
                                </a:lnTo>
                                <a:lnTo>
                                  <a:pt x="50" y="89"/>
                                </a:lnTo>
                                <a:lnTo>
                                  <a:pt x="0" y="130"/>
                                </a:lnTo>
                                <a:close/>
                                <a:moveTo>
                                  <a:pt x="286" y="31"/>
                                </a:moveTo>
                                <a:lnTo>
                                  <a:pt x="253" y="28"/>
                                </a:lnTo>
                                <a:lnTo>
                                  <a:pt x="286" y="28"/>
                                </a:lnTo>
                                <a:lnTo>
                                  <a:pt x="286" y="31"/>
                                </a:lnTo>
                                <a:close/>
                                <a:moveTo>
                                  <a:pt x="253" y="779"/>
                                </a:moveTo>
                                <a:lnTo>
                                  <a:pt x="174" y="771"/>
                                </a:lnTo>
                                <a:lnTo>
                                  <a:pt x="101" y="748"/>
                                </a:lnTo>
                                <a:lnTo>
                                  <a:pt x="82" y="738"/>
                                </a:lnTo>
                                <a:lnTo>
                                  <a:pt x="86" y="731"/>
                                </a:lnTo>
                                <a:lnTo>
                                  <a:pt x="86" y="709"/>
                                </a:lnTo>
                                <a:lnTo>
                                  <a:pt x="112" y="722"/>
                                </a:lnTo>
                                <a:lnTo>
                                  <a:pt x="180" y="744"/>
                                </a:lnTo>
                                <a:lnTo>
                                  <a:pt x="253" y="751"/>
                                </a:lnTo>
                                <a:lnTo>
                                  <a:pt x="361" y="751"/>
                                </a:lnTo>
                                <a:lnTo>
                                  <a:pt x="353" y="764"/>
                                </a:lnTo>
                                <a:lnTo>
                                  <a:pt x="332" y="771"/>
                                </a:lnTo>
                                <a:lnTo>
                                  <a:pt x="253" y="779"/>
                                </a:lnTo>
                                <a:close/>
                                <a:moveTo>
                                  <a:pt x="361" y="751"/>
                                </a:moveTo>
                                <a:lnTo>
                                  <a:pt x="253" y="751"/>
                                </a:lnTo>
                                <a:lnTo>
                                  <a:pt x="326" y="744"/>
                                </a:lnTo>
                                <a:lnTo>
                                  <a:pt x="364" y="732"/>
                                </a:lnTo>
                                <a:lnTo>
                                  <a:pt x="363" y="746"/>
                                </a:lnTo>
                                <a:lnTo>
                                  <a:pt x="361" y="751"/>
                                </a:lnTo>
                                <a:close/>
                              </a:path>
                            </a:pathLst>
                          </a:custGeom>
                          <a:solidFill>
                            <a:srgbClr val="ADACAC"/>
                          </a:solidFill>
                          <a:ln>
                            <a:noFill/>
                          </a:ln>
                        </wps:spPr>
                        <wps:bodyPr upright="1"/>
                      </wps:wsp>
                      <wps:wsp>
                        <wps:cNvPr id="409" name="任意多边形 312"/>
                        <wps:cNvSpPr/>
                        <wps:spPr>
                          <a:xfrm>
                            <a:off x="3073" y="1105"/>
                            <a:ext cx="364" cy="752"/>
                          </a:xfrm>
                          <a:custGeom>
                            <a:avLst/>
                            <a:gdLst/>
                            <a:ahLst/>
                            <a:cxnLst/>
                            <a:pathLst>
                              <a:path w="364" h="752">
                                <a:moveTo>
                                  <a:pt x="1" y="135"/>
                                </a:moveTo>
                                <a:lnTo>
                                  <a:pt x="0" y="98"/>
                                </a:lnTo>
                                <a:lnTo>
                                  <a:pt x="42" y="64"/>
                                </a:lnTo>
                                <a:lnTo>
                                  <a:pt x="106" y="29"/>
                                </a:lnTo>
                                <a:lnTo>
                                  <a:pt x="177" y="7"/>
                                </a:lnTo>
                                <a:lnTo>
                                  <a:pt x="253" y="0"/>
                                </a:lnTo>
                                <a:lnTo>
                                  <a:pt x="286" y="3"/>
                                </a:lnTo>
                                <a:lnTo>
                                  <a:pt x="286" y="27"/>
                                </a:lnTo>
                                <a:lnTo>
                                  <a:pt x="253" y="27"/>
                                </a:lnTo>
                                <a:lnTo>
                                  <a:pt x="183" y="35"/>
                                </a:lnTo>
                                <a:lnTo>
                                  <a:pt x="117" y="55"/>
                                </a:lnTo>
                                <a:lnTo>
                                  <a:pt x="58" y="87"/>
                                </a:lnTo>
                                <a:lnTo>
                                  <a:pt x="6" y="129"/>
                                </a:lnTo>
                                <a:lnTo>
                                  <a:pt x="1" y="135"/>
                                </a:lnTo>
                                <a:close/>
                                <a:moveTo>
                                  <a:pt x="286" y="31"/>
                                </a:moveTo>
                                <a:lnTo>
                                  <a:pt x="253" y="27"/>
                                </a:lnTo>
                                <a:lnTo>
                                  <a:pt x="286" y="27"/>
                                </a:lnTo>
                                <a:lnTo>
                                  <a:pt x="286" y="31"/>
                                </a:lnTo>
                                <a:close/>
                                <a:moveTo>
                                  <a:pt x="253" y="751"/>
                                </a:moveTo>
                                <a:lnTo>
                                  <a:pt x="177" y="743"/>
                                </a:lnTo>
                                <a:lnTo>
                                  <a:pt x="106" y="721"/>
                                </a:lnTo>
                                <a:lnTo>
                                  <a:pt x="86" y="710"/>
                                </a:lnTo>
                                <a:lnTo>
                                  <a:pt x="86" y="679"/>
                                </a:lnTo>
                                <a:lnTo>
                                  <a:pt x="117" y="696"/>
                                </a:lnTo>
                                <a:lnTo>
                                  <a:pt x="183" y="716"/>
                                </a:lnTo>
                                <a:lnTo>
                                  <a:pt x="253" y="723"/>
                                </a:lnTo>
                                <a:lnTo>
                                  <a:pt x="364" y="723"/>
                                </a:lnTo>
                                <a:lnTo>
                                  <a:pt x="363" y="732"/>
                                </a:lnTo>
                                <a:lnTo>
                                  <a:pt x="363" y="733"/>
                                </a:lnTo>
                                <a:lnTo>
                                  <a:pt x="329" y="743"/>
                                </a:lnTo>
                                <a:lnTo>
                                  <a:pt x="253" y="751"/>
                                </a:lnTo>
                                <a:close/>
                                <a:moveTo>
                                  <a:pt x="364" y="723"/>
                                </a:moveTo>
                                <a:lnTo>
                                  <a:pt x="253" y="723"/>
                                </a:lnTo>
                                <a:lnTo>
                                  <a:pt x="324" y="716"/>
                                </a:lnTo>
                                <a:lnTo>
                                  <a:pt x="364" y="703"/>
                                </a:lnTo>
                                <a:lnTo>
                                  <a:pt x="364" y="723"/>
                                </a:lnTo>
                                <a:close/>
                              </a:path>
                            </a:pathLst>
                          </a:custGeom>
                          <a:solidFill>
                            <a:srgbClr val="AFAEAE"/>
                          </a:solidFill>
                          <a:ln>
                            <a:noFill/>
                          </a:ln>
                        </wps:spPr>
                        <wps:bodyPr upright="1"/>
                      </wps:wsp>
                      <wps:wsp>
                        <wps:cNvPr id="410" name="任意多边形 313"/>
                        <wps:cNvSpPr/>
                        <wps:spPr>
                          <a:xfrm>
                            <a:off x="3073" y="1119"/>
                            <a:ext cx="364" cy="724"/>
                          </a:xfrm>
                          <a:custGeom>
                            <a:avLst/>
                            <a:gdLst/>
                            <a:ahLst/>
                            <a:cxnLst/>
                            <a:pathLst>
                              <a:path w="364" h="724">
                                <a:moveTo>
                                  <a:pt x="1" y="143"/>
                                </a:moveTo>
                                <a:lnTo>
                                  <a:pt x="0" y="102"/>
                                </a:lnTo>
                                <a:lnTo>
                                  <a:pt x="50" y="61"/>
                                </a:lnTo>
                                <a:lnTo>
                                  <a:pt x="112" y="28"/>
                                </a:lnTo>
                                <a:lnTo>
                                  <a:pt x="180" y="7"/>
                                </a:lnTo>
                                <a:lnTo>
                                  <a:pt x="253" y="0"/>
                                </a:lnTo>
                                <a:lnTo>
                                  <a:pt x="286" y="3"/>
                                </a:lnTo>
                                <a:lnTo>
                                  <a:pt x="286" y="27"/>
                                </a:lnTo>
                                <a:lnTo>
                                  <a:pt x="253" y="27"/>
                                </a:lnTo>
                                <a:lnTo>
                                  <a:pt x="176" y="36"/>
                                </a:lnTo>
                                <a:lnTo>
                                  <a:pt x="105" y="61"/>
                                </a:lnTo>
                                <a:lnTo>
                                  <a:pt x="43" y="101"/>
                                </a:lnTo>
                                <a:lnTo>
                                  <a:pt x="1" y="143"/>
                                </a:lnTo>
                                <a:close/>
                                <a:moveTo>
                                  <a:pt x="286" y="31"/>
                                </a:moveTo>
                                <a:lnTo>
                                  <a:pt x="253" y="27"/>
                                </a:lnTo>
                                <a:lnTo>
                                  <a:pt x="286" y="27"/>
                                </a:lnTo>
                                <a:lnTo>
                                  <a:pt x="286" y="31"/>
                                </a:lnTo>
                                <a:close/>
                                <a:moveTo>
                                  <a:pt x="253" y="723"/>
                                </a:moveTo>
                                <a:lnTo>
                                  <a:pt x="180" y="716"/>
                                </a:lnTo>
                                <a:lnTo>
                                  <a:pt x="112" y="694"/>
                                </a:lnTo>
                                <a:lnTo>
                                  <a:pt x="86" y="681"/>
                                </a:lnTo>
                                <a:lnTo>
                                  <a:pt x="86" y="649"/>
                                </a:lnTo>
                                <a:lnTo>
                                  <a:pt x="105" y="661"/>
                                </a:lnTo>
                                <a:lnTo>
                                  <a:pt x="176" y="686"/>
                                </a:lnTo>
                                <a:lnTo>
                                  <a:pt x="253" y="695"/>
                                </a:lnTo>
                                <a:lnTo>
                                  <a:pt x="364" y="695"/>
                                </a:lnTo>
                                <a:lnTo>
                                  <a:pt x="364" y="704"/>
                                </a:lnTo>
                                <a:lnTo>
                                  <a:pt x="326" y="716"/>
                                </a:lnTo>
                                <a:lnTo>
                                  <a:pt x="253" y="723"/>
                                </a:lnTo>
                                <a:close/>
                                <a:moveTo>
                                  <a:pt x="364" y="695"/>
                                </a:moveTo>
                                <a:lnTo>
                                  <a:pt x="253" y="695"/>
                                </a:lnTo>
                                <a:lnTo>
                                  <a:pt x="330" y="686"/>
                                </a:lnTo>
                                <a:lnTo>
                                  <a:pt x="364" y="674"/>
                                </a:lnTo>
                                <a:lnTo>
                                  <a:pt x="364" y="695"/>
                                </a:lnTo>
                                <a:close/>
                              </a:path>
                            </a:pathLst>
                          </a:custGeom>
                          <a:solidFill>
                            <a:srgbClr val="B1B0B0"/>
                          </a:solidFill>
                          <a:ln>
                            <a:noFill/>
                          </a:ln>
                        </wps:spPr>
                        <wps:bodyPr upright="1"/>
                      </wps:wsp>
                      <wps:wsp>
                        <wps:cNvPr id="411" name="任意多边形 314"/>
                        <wps:cNvSpPr/>
                        <wps:spPr>
                          <a:xfrm>
                            <a:off x="3073" y="1133"/>
                            <a:ext cx="364" cy="696"/>
                          </a:xfrm>
                          <a:custGeom>
                            <a:avLst/>
                            <a:gdLst/>
                            <a:ahLst/>
                            <a:cxnLst/>
                            <a:pathLst>
                              <a:path w="364" h="696">
                                <a:moveTo>
                                  <a:pt x="0" y="149"/>
                                </a:moveTo>
                                <a:lnTo>
                                  <a:pt x="0" y="108"/>
                                </a:lnTo>
                                <a:lnTo>
                                  <a:pt x="5" y="102"/>
                                </a:lnTo>
                                <a:lnTo>
                                  <a:pt x="57" y="60"/>
                                </a:lnTo>
                                <a:lnTo>
                                  <a:pt x="116" y="28"/>
                                </a:lnTo>
                                <a:lnTo>
                                  <a:pt x="182" y="8"/>
                                </a:lnTo>
                                <a:lnTo>
                                  <a:pt x="252" y="0"/>
                                </a:lnTo>
                                <a:lnTo>
                                  <a:pt x="285" y="4"/>
                                </a:lnTo>
                                <a:lnTo>
                                  <a:pt x="285" y="28"/>
                                </a:lnTo>
                                <a:lnTo>
                                  <a:pt x="252" y="28"/>
                                </a:lnTo>
                                <a:lnTo>
                                  <a:pt x="178" y="36"/>
                                </a:lnTo>
                                <a:lnTo>
                                  <a:pt x="111" y="61"/>
                                </a:lnTo>
                                <a:lnTo>
                                  <a:pt x="51" y="98"/>
                                </a:lnTo>
                                <a:lnTo>
                                  <a:pt x="1" y="148"/>
                                </a:lnTo>
                                <a:lnTo>
                                  <a:pt x="0" y="149"/>
                                </a:lnTo>
                                <a:close/>
                                <a:moveTo>
                                  <a:pt x="286" y="32"/>
                                </a:moveTo>
                                <a:lnTo>
                                  <a:pt x="252" y="28"/>
                                </a:lnTo>
                                <a:lnTo>
                                  <a:pt x="285" y="28"/>
                                </a:lnTo>
                                <a:lnTo>
                                  <a:pt x="286" y="32"/>
                                </a:lnTo>
                                <a:close/>
                                <a:moveTo>
                                  <a:pt x="252" y="696"/>
                                </a:moveTo>
                                <a:lnTo>
                                  <a:pt x="182" y="689"/>
                                </a:lnTo>
                                <a:lnTo>
                                  <a:pt x="116" y="669"/>
                                </a:lnTo>
                                <a:lnTo>
                                  <a:pt x="85" y="652"/>
                                </a:lnTo>
                                <a:lnTo>
                                  <a:pt x="85" y="619"/>
                                </a:lnTo>
                                <a:lnTo>
                                  <a:pt x="111" y="636"/>
                                </a:lnTo>
                                <a:lnTo>
                                  <a:pt x="178" y="660"/>
                                </a:lnTo>
                                <a:lnTo>
                                  <a:pt x="252" y="668"/>
                                </a:lnTo>
                                <a:lnTo>
                                  <a:pt x="363" y="668"/>
                                </a:lnTo>
                                <a:lnTo>
                                  <a:pt x="363" y="676"/>
                                </a:lnTo>
                                <a:lnTo>
                                  <a:pt x="323" y="689"/>
                                </a:lnTo>
                                <a:lnTo>
                                  <a:pt x="252" y="696"/>
                                </a:lnTo>
                                <a:close/>
                                <a:moveTo>
                                  <a:pt x="363" y="668"/>
                                </a:moveTo>
                                <a:lnTo>
                                  <a:pt x="252" y="668"/>
                                </a:lnTo>
                                <a:lnTo>
                                  <a:pt x="326" y="660"/>
                                </a:lnTo>
                                <a:lnTo>
                                  <a:pt x="363" y="646"/>
                                </a:lnTo>
                                <a:lnTo>
                                  <a:pt x="363" y="668"/>
                                </a:lnTo>
                                <a:close/>
                              </a:path>
                            </a:pathLst>
                          </a:custGeom>
                          <a:solidFill>
                            <a:srgbClr val="B5B4B4"/>
                          </a:solidFill>
                          <a:ln>
                            <a:noFill/>
                          </a:ln>
                        </wps:spPr>
                        <wps:bodyPr upright="1"/>
                      </wps:wsp>
                      <wps:wsp>
                        <wps:cNvPr id="412" name="任意多边形 315"/>
                        <wps:cNvSpPr/>
                        <wps:spPr>
                          <a:xfrm>
                            <a:off x="3074" y="1147"/>
                            <a:ext cx="364" cy="668"/>
                          </a:xfrm>
                          <a:custGeom>
                            <a:avLst/>
                            <a:gdLst/>
                            <a:ahLst/>
                            <a:cxnLst/>
                            <a:pathLst>
                              <a:path w="364" h="668">
                                <a:moveTo>
                                  <a:pt x="1" y="160"/>
                                </a:moveTo>
                                <a:lnTo>
                                  <a:pt x="0" y="116"/>
                                </a:lnTo>
                                <a:lnTo>
                                  <a:pt x="42" y="74"/>
                                </a:lnTo>
                                <a:lnTo>
                                  <a:pt x="104" y="34"/>
                                </a:lnTo>
                                <a:lnTo>
                                  <a:pt x="175" y="9"/>
                                </a:lnTo>
                                <a:lnTo>
                                  <a:pt x="252" y="0"/>
                                </a:lnTo>
                                <a:lnTo>
                                  <a:pt x="285" y="4"/>
                                </a:lnTo>
                                <a:lnTo>
                                  <a:pt x="286" y="28"/>
                                </a:lnTo>
                                <a:lnTo>
                                  <a:pt x="252" y="28"/>
                                </a:lnTo>
                                <a:lnTo>
                                  <a:pt x="182" y="36"/>
                                </a:lnTo>
                                <a:lnTo>
                                  <a:pt x="117" y="59"/>
                                </a:lnTo>
                                <a:lnTo>
                                  <a:pt x="60" y="95"/>
                                </a:lnTo>
                                <a:lnTo>
                                  <a:pt x="12" y="143"/>
                                </a:lnTo>
                                <a:lnTo>
                                  <a:pt x="1" y="160"/>
                                </a:lnTo>
                                <a:close/>
                                <a:moveTo>
                                  <a:pt x="286" y="32"/>
                                </a:moveTo>
                                <a:lnTo>
                                  <a:pt x="252" y="28"/>
                                </a:lnTo>
                                <a:lnTo>
                                  <a:pt x="286" y="28"/>
                                </a:lnTo>
                                <a:lnTo>
                                  <a:pt x="286" y="32"/>
                                </a:lnTo>
                                <a:close/>
                                <a:moveTo>
                                  <a:pt x="252" y="668"/>
                                </a:moveTo>
                                <a:lnTo>
                                  <a:pt x="175" y="659"/>
                                </a:lnTo>
                                <a:lnTo>
                                  <a:pt x="104" y="634"/>
                                </a:lnTo>
                                <a:lnTo>
                                  <a:pt x="85" y="622"/>
                                </a:lnTo>
                                <a:lnTo>
                                  <a:pt x="85" y="589"/>
                                </a:lnTo>
                                <a:lnTo>
                                  <a:pt x="117" y="609"/>
                                </a:lnTo>
                                <a:lnTo>
                                  <a:pt x="182" y="632"/>
                                </a:lnTo>
                                <a:lnTo>
                                  <a:pt x="252" y="640"/>
                                </a:lnTo>
                                <a:lnTo>
                                  <a:pt x="363" y="640"/>
                                </a:lnTo>
                                <a:lnTo>
                                  <a:pt x="363" y="647"/>
                                </a:lnTo>
                                <a:lnTo>
                                  <a:pt x="329" y="659"/>
                                </a:lnTo>
                                <a:lnTo>
                                  <a:pt x="252" y="668"/>
                                </a:lnTo>
                                <a:close/>
                                <a:moveTo>
                                  <a:pt x="363" y="640"/>
                                </a:moveTo>
                                <a:lnTo>
                                  <a:pt x="252" y="640"/>
                                </a:lnTo>
                                <a:lnTo>
                                  <a:pt x="323" y="632"/>
                                </a:lnTo>
                                <a:lnTo>
                                  <a:pt x="364" y="617"/>
                                </a:lnTo>
                                <a:lnTo>
                                  <a:pt x="363" y="640"/>
                                </a:lnTo>
                                <a:close/>
                              </a:path>
                            </a:pathLst>
                          </a:custGeom>
                          <a:solidFill>
                            <a:srgbClr val="B7B6B6"/>
                          </a:solidFill>
                          <a:ln>
                            <a:noFill/>
                          </a:ln>
                        </wps:spPr>
                        <wps:bodyPr upright="1"/>
                      </wps:wsp>
                      <wps:wsp>
                        <wps:cNvPr id="413" name="任意多边形 316"/>
                        <wps:cNvSpPr/>
                        <wps:spPr>
                          <a:xfrm>
                            <a:off x="3074" y="1161"/>
                            <a:ext cx="364" cy="640"/>
                          </a:xfrm>
                          <a:custGeom>
                            <a:avLst/>
                            <a:gdLst/>
                            <a:ahLst/>
                            <a:cxnLst/>
                            <a:pathLst>
                              <a:path w="364" h="640">
                                <a:moveTo>
                                  <a:pt x="2" y="168"/>
                                </a:moveTo>
                                <a:lnTo>
                                  <a:pt x="1" y="166"/>
                                </a:lnTo>
                                <a:lnTo>
                                  <a:pt x="0" y="121"/>
                                </a:lnTo>
                                <a:lnTo>
                                  <a:pt x="1" y="120"/>
                                </a:lnTo>
                                <a:lnTo>
                                  <a:pt x="51" y="70"/>
                                </a:lnTo>
                                <a:lnTo>
                                  <a:pt x="111" y="33"/>
                                </a:lnTo>
                                <a:lnTo>
                                  <a:pt x="178" y="8"/>
                                </a:lnTo>
                                <a:lnTo>
                                  <a:pt x="252" y="0"/>
                                </a:lnTo>
                                <a:lnTo>
                                  <a:pt x="286" y="4"/>
                                </a:lnTo>
                                <a:lnTo>
                                  <a:pt x="286" y="28"/>
                                </a:lnTo>
                                <a:lnTo>
                                  <a:pt x="252" y="28"/>
                                </a:lnTo>
                                <a:lnTo>
                                  <a:pt x="174" y="38"/>
                                </a:lnTo>
                                <a:lnTo>
                                  <a:pt x="104" y="68"/>
                                </a:lnTo>
                                <a:lnTo>
                                  <a:pt x="45" y="114"/>
                                </a:lnTo>
                                <a:lnTo>
                                  <a:pt x="2" y="168"/>
                                </a:lnTo>
                                <a:close/>
                                <a:moveTo>
                                  <a:pt x="286" y="32"/>
                                </a:moveTo>
                                <a:lnTo>
                                  <a:pt x="252" y="28"/>
                                </a:lnTo>
                                <a:lnTo>
                                  <a:pt x="286" y="28"/>
                                </a:lnTo>
                                <a:lnTo>
                                  <a:pt x="286" y="32"/>
                                </a:lnTo>
                                <a:close/>
                                <a:moveTo>
                                  <a:pt x="252" y="640"/>
                                </a:moveTo>
                                <a:lnTo>
                                  <a:pt x="178" y="632"/>
                                </a:lnTo>
                                <a:lnTo>
                                  <a:pt x="111" y="608"/>
                                </a:lnTo>
                                <a:lnTo>
                                  <a:pt x="85" y="591"/>
                                </a:lnTo>
                                <a:lnTo>
                                  <a:pt x="85" y="558"/>
                                </a:lnTo>
                                <a:lnTo>
                                  <a:pt x="104" y="572"/>
                                </a:lnTo>
                                <a:lnTo>
                                  <a:pt x="174" y="602"/>
                                </a:lnTo>
                                <a:lnTo>
                                  <a:pt x="252" y="612"/>
                                </a:lnTo>
                                <a:lnTo>
                                  <a:pt x="363" y="612"/>
                                </a:lnTo>
                                <a:lnTo>
                                  <a:pt x="363" y="618"/>
                                </a:lnTo>
                                <a:lnTo>
                                  <a:pt x="326" y="632"/>
                                </a:lnTo>
                                <a:lnTo>
                                  <a:pt x="252" y="640"/>
                                </a:lnTo>
                                <a:close/>
                                <a:moveTo>
                                  <a:pt x="363" y="612"/>
                                </a:moveTo>
                                <a:lnTo>
                                  <a:pt x="252" y="612"/>
                                </a:lnTo>
                                <a:lnTo>
                                  <a:pt x="330" y="602"/>
                                </a:lnTo>
                                <a:lnTo>
                                  <a:pt x="364" y="588"/>
                                </a:lnTo>
                                <a:lnTo>
                                  <a:pt x="363" y="612"/>
                                </a:lnTo>
                                <a:close/>
                              </a:path>
                            </a:pathLst>
                          </a:custGeom>
                          <a:solidFill>
                            <a:srgbClr val="B9B8B8"/>
                          </a:solidFill>
                          <a:ln>
                            <a:noFill/>
                          </a:ln>
                        </wps:spPr>
                        <wps:bodyPr upright="1"/>
                      </wps:wsp>
                      <wps:wsp>
                        <wps:cNvPr id="414" name="任意多边形 317"/>
                        <wps:cNvSpPr/>
                        <wps:spPr>
                          <a:xfrm>
                            <a:off x="3074" y="1174"/>
                            <a:ext cx="364" cy="613"/>
                          </a:xfrm>
                          <a:custGeom>
                            <a:avLst/>
                            <a:gdLst/>
                            <a:ahLst/>
                            <a:cxnLst/>
                            <a:pathLst>
                              <a:path w="364" h="613">
                                <a:moveTo>
                                  <a:pt x="9" y="168"/>
                                </a:moveTo>
                                <a:lnTo>
                                  <a:pt x="0" y="152"/>
                                </a:lnTo>
                                <a:lnTo>
                                  <a:pt x="0" y="132"/>
                                </a:lnTo>
                                <a:lnTo>
                                  <a:pt x="11" y="115"/>
                                </a:lnTo>
                                <a:lnTo>
                                  <a:pt x="59" y="67"/>
                                </a:lnTo>
                                <a:lnTo>
                                  <a:pt x="116" y="31"/>
                                </a:lnTo>
                                <a:lnTo>
                                  <a:pt x="181" y="8"/>
                                </a:lnTo>
                                <a:lnTo>
                                  <a:pt x="251" y="0"/>
                                </a:lnTo>
                                <a:lnTo>
                                  <a:pt x="285" y="4"/>
                                </a:lnTo>
                                <a:lnTo>
                                  <a:pt x="285" y="28"/>
                                </a:lnTo>
                                <a:lnTo>
                                  <a:pt x="251" y="28"/>
                                </a:lnTo>
                                <a:lnTo>
                                  <a:pt x="177" y="38"/>
                                </a:lnTo>
                                <a:lnTo>
                                  <a:pt x="110" y="66"/>
                                </a:lnTo>
                                <a:lnTo>
                                  <a:pt x="53" y="109"/>
                                </a:lnTo>
                                <a:lnTo>
                                  <a:pt x="10" y="166"/>
                                </a:lnTo>
                                <a:lnTo>
                                  <a:pt x="9" y="168"/>
                                </a:lnTo>
                                <a:close/>
                                <a:moveTo>
                                  <a:pt x="285" y="32"/>
                                </a:moveTo>
                                <a:lnTo>
                                  <a:pt x="251" y="28"/>
                                </a:lnTo>
                                <a:lnTo>
                                  <a:pt x="285" y="28"/>
                                </a:lnTo>
                                <a:lnTo>
                                  <a:pt x="285" y="32"/>
                                </a:lnTo>
                                <a:close/>
                                <a:moveTo>
                                  <a:pt x="251" y="612"/>
                                </a:moveTo>
                                <a:lnTo>
                                  <a:pt x="181" y="604"/>
                                </a:lnTo>
                                <a:lnTo>
                                  <a:pt x="116" y="581"/>
                                </a:lnTo>
                                <a:lnTo>
                                  <a:pt x="84" y="561"/>
                                </a:lnTo>
                                <a:lnTo>
                                  <a:pt x="84" y="526"/>
                                </a:lnTo>
                                <a:lnTo>
                                  <a:pt x="110" y="546"/>
                                </a:lnTo>
                                <a:lnTo>
                                  <a:pt x="177" y="575"/>
                                </a:lnTo>
                                <a:lnTo>
                                  <a:pt x="251" y="585"/>
                                </a:lnTo>
                                <a:lnTo>
                                  <a:pt x="363" y="585"/>
                                </a:lnTo>
                                <a:lnTo>
                                  <a:pt x="363" y="589"/>
                                </a:lnTo>
                                <a:lnTo>
                                  <a:pt x="322" y="604"/>
                                </a:lnTo>
                                <a:lnTo>
                                  <a:pt x="251" y="612"/>
                                </a:lnTo>
                                <a:close/>
                                <a:moveTo>
                                  <a:pt x="363" y="585"/>
                                </a:moveTo>
                                <a:lnTo>
                                  <a:pt x="251" y="585"/>
                                </a:lnTo>
                                <a:lnTo>
                                  <a:pt x="325" y="575"/>
                                </a:lnTo>
                                <a:lnTo>
                                  <a:pt x="363" y="559"/>
                                </a:lnTo>
                                <a:lnTo>
                                  <a:pt x="363" y="585"/>
                                </a:lnTo>
                                <a:close/>
                              </a:path>
                            </a:pathLst>
                          </a:custGeom>
                          <a:solidFill>
                            <a:srgbClr val="BCBBBB"/>
                          </a:solidFill>
                          <a:ln>
                            <a:noFill/>
                          </a:ln>
                        </wps:spPr>
                        <wps:bodyPr upright="1"/>
                      </wps:wsp>
                      <wps:wsp>
                        <wps:cNvPr id="415" name="任意多边形 318"/>
                        <wps:cNvSpPr/>
                        <wps:spPr>
                          <a:xfrm>
                            <a:off x="3076" y="1188"/>
                            <a:ext cx="363" cy="585"/>
                          </a:xfrm>
                          <a:custGeom>
                            <a:avLst/>
                            <a:gdLst/>
                            <a:ahLst/>
                            <a:cxnLst/>
                            <a:pathLst>
                              <a:path w="363" h="585">
                                <a:moveTo>
                                  <a:pt x="17" y="169"/>
                                </a:moveTo>
                                <a:lnTo>
                                  <a:pt x="0" y="140"/>
                                </a:lnTo>
                                <a:lnTo>
                                  <a:pt x="43" y="86"/>
                                </a:lnTo>
                                <a:lnTo>
                                  <a:pt x="102" y="40"/>
                                </a:lnTo>
                                <a:lnTo>
                                  <a:pt x="172" y="10"/>
                                </a:lnTo>
                                <a:lnTo>
                                  <a:pt x="250" y="0"/>
                                </a:lnTo>
                                <a:lnTo>
                                  <a:pt x="284" y="4"/>
                                </a:lnTo>
                                <a:lnTo>
                                  <a:pt x="284" y="28"/>
                                </a:lnTo>
                                <a:lnTo>
                                  <a:pt x="250" y="28"/>
                                </a:lnTo>
                                <a:lnTo>
                                  <a:pt x="179" y="37"/>
                                </a:lnTo>
                                <a:lnTo>
                                  <a:pt x="116" y="64"/>
                                </a:lnTo>
                                <a:lnTo>
                                  <a:pt x="62" y="105"/>
                                </a:lnTo>
                                <a:lnTo>
                                  <a:pt x="21" y="159"/>
                                </a:lnTo>
                                <a:lnTo>
                                  <a:pt x="17" y="169"/>
                                </a:lnTo>
                                <a:close/>
                                <a:moveTo>
                                  <a:pt x="284" y="32"/>
                                </a:moveTo>
                                <a:lnTo>
                                  <a:pt x="250" y="28"/>
                                </a:lnTo>
                                <a:lnTo>
                                  <a:pt x="284" y="28"/>
                                </a:lnTo>
                                <a:lnTo>
                                  <a:pt x="284" y="32"/>
                                </a:lnTo>
                                <a:close/>
                                <a:moveTo>
                                  <a:pt x="250" y="584"/>
                                </a:moveTo>
                                <a:lnTo>
                                  <a:pt x="172" y="574"/>
                                </a:lnTo>
                                <a:lnTo>
                                  <a:pt x="102" y="544"/>
                                </a:lnTo>
                                <a:lnTo>
                                  <a:pt x="83" y="530"/>
                                </a:lnTo>
                                <a:lnTo>
                                  <a:pt x="83" y="495"/>
                                </a:lnTo>
                                <a:lnTo>
                                  <a:pt x="116" y="520"/>
                                </a:lnTo>
                                <a:lnTo>
                                  <a:pt x="179" y="547"/>
                                </a:lnTo>
                                <a:lnTo>
                                  <a:pt x="250" y="557"/>
                                </a:lnTo>
                                <a:lnTo>
                                  <a:pt x="362" y="557"/>
                                </a:lnTo>
                                <a:lnTo>
                                  <a:pt x="362" y="560"/>
                                </a:lnTo>
                                <a:lnTo>
                                  <a:pt x="328" y="574"/>
                                </a:lnTo>
                                <a:lnTo>
                                  <a:pt x="250" y="584"/>
                                </a:lnTo>
                                <a:close/>
                                <a:moveTo>
                                  <a:pt x="362" y="557"/>
                                </a:moveTo>
                                <a:lnTo>
                                  <a:pt x="250" y="557"/>
                                </a:lnTo>
                                <a:lnTo>
                                  <a:pt x="321" y="547"/>
                                </a:lnTo>
                                <a:lnTo>
                                  <a:pt x="362" y="530"/>
                                </a:lnTo>
                                <a:lnTo>
                                  <a:pt x="362" y="557"/>
                                </a:lnTo>
                                <a:close/>
                              </a:path>
                            </a:pathLst>
                          </a:custGeom>
                          <a:solidFill>
                            <a:srgbClr val="BEBDBC"/>
                          </a:solidFill>
                          <a:ln>
                            <a:noFill/>
                          </a:ln>
                        </wps:spPr>
                        <wps:bodyPr upright="1"/>
                      </wps:wsp>
                      <wps:wsp>
                        <wps:cNvPr id="416" name="任意多边形 319"/>
                        <wps:cNvSpPr/>
                        <wps:spPr>
                          <a:xfrm>
                            <a:off x="3083" y="1202"/>
                            <a:ext cx="355" cy="557"/>
                          </a:xfrm>
                          <a:custGeom>
                            <a:avLst/>
                            <a:gdLst/>
                            <a:ahLst/>
                            <a:cxnLst/>
                            <a:pathLst>
                              <a:path w="355" h="557">
                                <a:moveTo>
                                  <a:pt x="18" y="171"/>
                                </a:moveTo>
                                <a:lnTo>
                                  <a:pt x="0" y="140"/>
                                </a:lnTo>
                                <a:lnTo>
                                  <a:pt x="1" y="138"/>
                                </a:lnTo>
                                <a:lnTo>
                                  <a:pt x="44" y="81"/>
                                </a:lnTo>
                                <a:lnTo>
                                  <a:pt x="101" y="38"/>
                                </a:lnTo>
                                <a:lnTo>
                                  <a:pt x="168" y="10"/>
                                </a:lnTo>
                                <a:lnTo>
                                  <a:pt x="242" y="0"/>
                                </a:lnTo>
                                <a:lnTo>
                                  <a:pt x="276" y="4"/>
                                </a:lnTo>
                                <a:lnTo>
                                  <a:pt x="276" y="28"/>
                                </a:lnTo>
                                <a:lnTo>
                                  <a:pt x="242" y="28"/>
                                </a:lnTo>
                                <a:lnTo>
                                  <a:pt x="163" y="41"/>
                                </a:lnTo>
                                <a:lnTo>
                                  <a:pt x="93" y="76"/>
                                </a:lnTo>
                                <a:lnTo>
                                  <a:pt x="39" y="130"/>
                                </a:lnTo>
                                <a:lnTo>
                                  <a:pt x="18" y="171"/>
                                </a:lnTo>
                                <a:close/>
                                <a:moveTo>
                                  <a:pt x="276" y="33"/>
                                </a:moveTo>
                                <a:lnTo>
                                  <a:pt x="242" y="28"/>
                                </a:lnTo>
                                <a:lnTo>
                                  <a:pt x="276" y="28"/>
                                </a:lnTo>
                                <a:lnTo>
                                  <a:pt x="276" y="33"/>
                                </a:lnTo>
                                <a:close/>
                                <a:moveTo>
                                  <a:pt x="242" y="557"/>
                                </a:moveTo>
                                <a:lnTo>
                                  <a:pt x="168" y="547"/>
                                </a:lnTo>
                                <a:lnTo>
                                  <a:pt x="101" y="518"/>
                                </a:lnTo>
                                <a:lnTo>
                                  <a:pt x="75" y="498"/>
                                </a:lnTo>
                                <a:lnTo>
                                  <a:pt x="75" y="462"/>
                                </a:lnTo>
                                <a:lnTo>
                                  <a:pt x="93" y="480"/>
                                </a:lnTo>
                                <a:lnTo>
                                  <a:pt x="163" y="516"/>
                                </a:lnTo>
                                <a:lnTo>
                                  <a:pt x="242" y="529"/>
                                </a:lnTo>
                                <a:lnTo>
                                  <a:pt x="354" y="529"/>
                                </a:lnTo>
                                <a:lnTo>
                                  <a:pt x="354" y="531"/>
                                </a:lnTo>
                                <a:lnTo>
                                  <a:pt x="316" y="547"/>
                                </a:lnTo>
                                <a:lnTo>
                                  <a:pt x="242" y="557"/>
                                </a:lnTo>
                                <a:close/>
                                <a:moveTo>
                                  <a:pt x="354" y="529"/>
                                </a:moveTo>
                                <a:lnTo>
                                  <a:pt x="242" y="529"/>
                                </a:lnTo>
                                <a:lnTo>
                                  <a:pt x="322" y="516"/>
                                </a:lnTo>
                                <a:lnTo>
                                  <a:pt x="354" y="499"/>
                                </a:lnTo>
                                <a:lnTo>
                                  <a:pt x="354" y="529"/>
                                </a:lnTo>
                                <a:close/>
                              </a:path>
                            </a:pathLst>
                          </a:custGeom>
                          <a:solidFill>
                            <a:srgbClr val="C2C1C0"/>
                          </a:solidFill>
                          <a:ln>
                            <a:noFill/>
                          </a:ln>
                        </wps:spPr>
                        <wps:bodyPr upright="1"/>
                      </wps:wsp>
                      <wps:wsp>
                        <wps:cNvPr id="417" name="任意多边形 320"/>
                        <wps:cNvSpPr/>
                        <wps:spPr>
                          <a:xfrm>
                            <a:off x="3092" y="1216"/>
                            <a:ext cx="347" cy="529"/>
                          </a:xfrm>
                          <a:custGeom>
                            <a:avLst/>
                            <a:gdLst/>
                            <a:ahLst/>
                            <a:cxnLst/>
                            <a:pathLst>
                              <a:path w="347" h="529">
                                <a:moveTo>
                                  <a:pt x="17" y="171"/>
                                </a:moveTo>
                                <a:lnTo>
                                  <a:pt x="0" y="141"/>
                                </a:lnTo>
                                <a:lnTo>
                                  <a:pt x="4" y="131"/>
                                </a:lnTo>
                                <a:lnTo>
                                  <a:pt x="45" y="77"/>
                                </a:lnTo>
                                <a:lnTo>
                                  <a:pt x="99" y="36"/>
                                </a:lnTo>
                                <a:lnTo>
                                  <a:pt x="162" y="9"/>
                                </a:lnTo>
                                <a:lnTo>
                                  <a:pt x="233" y="0"/>
                                </a:lnTo>
                                <a:lnTo>
                                  <a:pt x="267" y="4"/>
                                </a:lnTo>
                                <a:lnTo>
                                  <a:pt x="268" y="28"/>
                                </a:lnTo>
                                <a:lnTo>
                                  <a:pt x="233" y="28"/>
                                </a:lnTo>
                                <a:lnTo>
                                  <a:pt x="158" y="40"/>
                                </a:lnTo>
                                <a:lnTo>
                                  <a:pt x="93" y="73"/>
                                </a:lnTo>
                                <a:lnTo>
                                  <a:pt x="41" y="124"/>
                                </a:lnTo>
                                <a:lnTo>
                                  <a:pt x="17" y="171"/>
                                </a:lnTo>
                                <a:close/>
                                <a:moveTo>
                                  <a:pt x="268" y="33"/>
                                </a:moveTo>
                                <a:lnTo>
                                  <a:pt x="233" y="28"/>
                                </a:lnTo>
                                <a:lnTo>
                                  <a:pt x="268" y="28"/>
                                </a:lnTo>
                                <a:lnTo>
                                  <a:pt x="268" y="33"/>
                                </a:lnTo>
                                <a:close/>
                                <a:moveTo>
                                  <a:pt x="233" y="529"/>
                                </a:moveTo>
                                <a:lnTo>
                                  <a:pt x="162" y="519"/>
                                </a:lnTo>
                                <a:lnTo>
                                  <a:pt x="99" y="492"/>
                                </a:lnTo>
                                <a:lnTo>
                                  <a:pt x="66" y="467"/>
                                </a:lnTo>
                                <a:lnTo>
                                  <a:pt x="66" y="428"/>
                                </a:lnTo>
                                <a:lnTo>
                                  <a:pt x="93" y="455"/>
                                </a:lnTo>
                                <a:lnTo>
                                  <a:pt x="158" y="489"/>
                                </a:lnTo>
                                <a:lnTo>
                                  <a:pt x="233" y="501"/>
                                </a:lnTo>
                                <a:lnTo>
                                  <a:pt x="345" y="501"/>
                                </a:lnTo>
                                <a:lnTo>
                                  <a:pt x="345" y="502"/>
                                </a:lnTo>
                                <a:lnTo>
                                  <a:pt x="304" y="519"/>
                                </a:lnTo>
                                <a:lnTo>
                                  <a:pt x="233" y="529"/>
                                </a:lnTo>
                                <a:close/>
                                <a:moveTo>
                                  <a:pt x="345" y="501"/>
                                </a:moveTo>
                                <a:lnTo>
                                  <a:pt x="233" y="501"/>
                                </a:lnTo>
                                <a:lnTo>
                                  <a:pt x="308" y="489"/>
                                </a:lnTo>
                                <a:lnTo>
                                  <a:pt x="346" y="469"/>
                                </a:lnTo>
                                <a:lnTo>
                                  <a:pt x="345" y="501"/>
                                </a:lnTo>
                                <a:close/>
                              </a:path>
                            </a:pathLst>
                          </a:custGeom>
                          <a:solidFill>
                            <a:srgbClr val="C4C3C3"/>
                          </a:solidFill>
                          <a:ln>
                            <a:noFill/>
                          </a:ln>
                        </wps:spPr>
                        <wps:bodyPr upright="1"/>
                      </wps:wsp>
                      <wps:wsp>
                        <wps:cNvPr id="418" name="任意多边形 321"/>
                        <wps:cNvSpPr/>
                        <wps:spPr>
                          <a:xfrm>
                            <a:off x="3102" y="1230"/>
                            <a:ext cx="337" cy="501"/>
                          </a:xfrm>
                          <a:custGeom>
                            <a:avLst/>
                            <a:gdLst/>
                            <a:ahLst/>
                            <a:cxnLst/>
                            <a:pathLst>
                              <a:path w="337" h="501">
                                <a:moveTo>
                                  <a:pt x="16" y="171"/>
                                </a:moveTo>
                                <a:lnTo>
                                  <a:pt x="0" y="143"/>
                                </a:lnTo>
                                <a:lnTo>
                                  <a:pt x="21" y="102"/>
                                </a:lnTo>
                                <a:lnTo>
                                  <a:pt x="76" y="48"/>
                                </a:lnTo>
                                <a:lnTo>
                                  <a:pt x="145" y="13"/>
                                </a:lnTo>
                                <a:lnTo>
                                  <a:pt x="224" y="0"/>
                                </a:lnTo>
                                <a:lnTo>
                                  <a:pt x="258" y="5"/>
                                </a:lnTo>
                                <a:lnTo>
                                  <a:pt x="259" y="27"/>
                                </a:lnTo>
                                <a:lnTo>
                                  <a:pt x="224" y="27"/>
                                </a:lnTo>
                                <a:lnTo>
                                  <a:pt x="153" y="39"/>
                                </a:lnTo>
                                <a:lnTo>
                                  <a:pt x="92" y="70"/>
                                </a:lnTo>
                                <a:lnTo>
                                  <a:pt x="43" y="119"/>
                                </a:lnTo>
                                <a:lnTo>
                                  <a:pt x="16" y="171"/>
                                </a:lnTo>
                                <a:close/>
                                <a:moveTo>
                                  <a:pt x="259" y="33"/>
                                </a:moveTo>
                                <a:lnTo>
                                  <a:pt x="224" y="27"/>
                                </a:lnTo>
                                <a:lnTo>
                                  <a:pt x="259" y="27"/>
                                </a:lnTo>
                                <a:lnTo>
                                  <a:pt x="259" y="33"/>
                                </a:lnTo>
                                <a:close/>
                                <a:moveTo>
                                  <a:pt x="224" y="501"/>
                                </a:moveTo>
                                <a:lnTo>
                                  <a:pt x="145" y="488"/>
                                </a:lnTo>
                                <a:lnTo>
                                  <a:pt x="76" y="452"/>
                                </a:lnTo>
                                <a:lnTo>
                                  <a:pt x="57" y="434"/>
                                </a:lnTo>
                                <a:lnTo>
                                  <a:pt x="57" y="395"/>
                                </a:lnTo>
                                <a:lnTo>
                                  <a:pt x="92" y="430"/>
                                </a:lnTo>
                                <a:lnTo>
                                  <a:pt x="153" y="461"/>
                                </a:lnTo>
                                <a:lnTo>
                                  <a:pt x="224" y="473"/>
                                </a:lnTo>
                                <a:lnTo>
                                  <a:pt x="333" y="473"/>
                                </a:lnTo>
                                <a:lnTo>
                                  <a:pt x="304" y="488"/>
                                </a:lnTo>
                                <a:lnTo>
                                  <a:pt x="224" y="501"/>
                                </a:lnTo>
                                <a:close/>
                                <a:moveTo>
                                  <a:pt x="333" y="473"/>
                                </a:moveTo>
                                <a:lnTo>
                                  <a:pt x="224" y="473"/>
                                </a:lnTo>
                                <a:lnTo>
                                  <a:pt x="295" y="461"/>
                                </a:lnTo>
                                <a:lnTo>
                                  <a:pt x="337" y="440"/>
                                </a:lnTo>
                                <a:lnTo>
                                  <a:pt x="336" y="471"/>
                                </a:lnTo>
                                <a:lnTo>
                                  <a:pt x="333" y="473"/>
                                </a:lnTo>
                                <a:close/>
                              </a:path>
                            </a:pathLst>
                          </a:custGeom>
                          <a:solidFill>
                            <a:srgbClr val="C6C5C5"/>
                          </a:solidFill>
                          <a:ln>
                            <a:noFill/>
                          </a:ln>
                        </wps:spPr>
                        <wps:bodyPr upright="1"/>
                      </wps:wsp>
                      <wps:wsp>
                        <wps:cNvPr id="419" name="任意多边形 322"/>
                        <wps:cNvSpPr/>
                        <wps:spPr>
                          <a:xfrm>
                            <a:off x="3110" y="1244"/>
                            <a:ext cx="330" cy="473"/>
                          </a:xfrm>
                          <a:custGeom>
                            <a:avLst/>
                            <a:gdLst/>
                            <a:ahLst/>
                            <a:cxnLst/>
                            <a:pathLst>
                              <a:path w="330" h="473">
                                <a:moveTo>
                                  <a:pt x="17" y="172"/>
                                </a:moveTo>
                                <a:lnTo>
                                  <a:pt x="0" y="143"/>
                                </a:lnTo>
                                <a:lnTo>
                                  <a:pt x="24" y="96"/>
                                </a:lnTo>
                                <a:lnTo>
                                  <a:pt x="76" y="45"/>
                                </a:lnTo>
                                <a:lnTo>
                                  <a:pt x="141" y="12"/>
                                </a:lnTo>
                                <a:lnTo>
                                  <a:pt x="216" y="0"/>
                                </a:lnTo>
                                <a:lnTo>
                                  <a:pt x="251" y="5"/>
                                </a:lnTo>
                                <a:lnTo>
                                  <a:pt x="251" y="27"/>
                                </a:lnTo>
                                <a:lnTo>
                                  <a:pt x="216" y="27"/>
                                </a:lnTo>
                                <a:lnTo>
                                  <a:pt x="150" y="38"/>
                                </a:lnTo>
                                <a:lnTo>
                                  <a:pt x="92" y="68"/>
                                </a:lnTo>
                                <a:lnTo>
                                  <a:pt x="47" y="113"/>
                                </a:lnTo>
                                <a:lnTo>
                                  <a:pt x="17" y="170"/>
                                </a:lnTo>
                                <a:lnTo>
                                  <a:pt x="17" y="172"/>
                                </a:lnTo>
                                <a:close/>
                                <a:moveTo>
                                  <a:pt x="251" y="33"/>
                                </a:moveTo>
                                <a:lnTo>
                                  <a:pt x="216" y="27"/>
                                </a:lnTo>
                                <a:lnTo>
                                  <a:pt x="251" y="27"/>
                                </a:lnTo>
                                <a:lnTo>
                                  <a:pt x="251" y="33"/>
                                </a:lnTo>
                                <a:close/>
                                <a:moveTo>
                                  <a:pt x="216" y="473"/>
                                </a:moveTo>
                                <a:lnTo>
                                  <a:pt x="141" y="461"/>
                                </a:lnTo>
                                <a:lnTo>
                                  <a:pt x="76" y="427"/>
                                </a:lnTo>
                                <a:lnTo>
                                  <a:pt x="49" y="400"/>
                                </a:lnTo>
                                <a:lnTo>
                                  <a:pt x="49" y="361"/>
                                </a:lnTo>
                                <a:lnTo>
                                  <a:pt x="92" y="405"/>
                                </a:lnTo>
                                <a:lnTo>
                                  <a:pt x="150" y="434"/>
                                </a:lnTo>
                                <a:lnTo>
                                  <a:pt x="216" y="445"/>
                                </a:lnTo>
                                <a:lnTo>
                                  <a:pt x="322" y="445"/>
                                </a:lnTo>
                                <a:lnTo>
                                  <a:pt x="291" y="461"/>
                                </a:lnTo>
                                <a:lnTo>
                                  <a:pt x="216" y="473"/>
                                </a:lnTo>
                                <a:close/>
                                <a:moveTo>
                                  <a:pt x="322" y="445"/>
                                </a:moveTo>
                                <a:lnTo>
                                  <a:pt x="216" y="445"/>
                                </a:lnTo>
                                <a:lnTo>
                                  <a:pt x="282" y="434"/>
                                </a:lnTo>
                                <a:lnTo>
                                  <a:pt x="329" y="410"/>
                                </a:lnTo>
                                <a:lnTo>
                                  <a:pt x="329" y="441"/>
                                </a:lnTo>
                                <a:lnTo>
                                  <a:pt x="322" y="445"/>
                                </a:lnTo>
                                <a:close/>
                              </a:path>
                            </a:pathLst>
                          </a:custGeom>
                          <a:solidFill>
                            <a:srgbClr val="C9C9C8"/>
                          </a:solidFill>
                          <a:ln>
                            <a:noFill/>
                          </a:ln>
                        </wps:spPr>
                        <wps:bodyPr upright="1"/>
                      </wps:wsp>
                      <wps:wsp>
                        <wps:cNvPr id="420" name="任意多边形 323"/>
                        <wps:cNvSpPr/>
                        <wps:spPr>
                          <a:xfrm>
                            <a:off x="3118" y="1258"/>
                            <a:ext cx="322" cy="446"/>
                          </a:xfrm>
                          <a:custGeom>
                            <a:avLst/>
                            <a:gdLst/>
                            <a:ahLst/>
                            <a:cxnLst/>
                            <a:pathLst>
                              <a:path w="322" h="446">
                                <a:moveTo>
                                  <a:pt x="21" y="180"/>
                                </a:moveTo>
                                <a:lnTo>
                                  <a:pt x="0" y="144"/>
                                </a:lnTo>
                                <a:lnTo>
                                  <a:pt x="27" y="92"/>
                                </a:lnTo>
                                <a:lnTo>
                                  <a:pt x="76" y="43"/>
                                </a:lnTo>
                                <a:lnTo>
                                  <a:pt x="137" y="12"/>
                                </a:lnTo>
                                <a:lnTo>
                                  <a:pt x="208" y="0"/>
                                </a:lnTo>
                                <a:lnTo>
                                  <a:pt x="243" y="6"/>
                                </a:lnTo>
                                <a:lnTo>
                                  <a:pt x="243" y="28"/>
                                </a:lnTo>
                                <a:lnTo>
                                  <a:pt x="208" y="28"/>
                                </a:lnTo>
                                <a:lnTo>
                                  <a:pt x="132" y="44"/>
                                </a:lnTo>
                                <a:lnTo>
                                  <a:pt x="70" y="85"/>
                                </a:lnTo>
                                <a:lnTo>
                                  <a:pt x="28" y="147"/>
                                </a:lnTo>
                                <a:lnTo>
                                  <a:pt x="21" y="180"/>
                                </a:lnTo>
                                <a:close/>
                                <a:moveTo>
                                  <a:pt x="243" y="35"/>
                                </a:moveTo>
                                <a:lnTo>
                                  <a:pt x="208" y="28"/>
                                </a:lnTo>
                                <a:lnTo>
                                  <a:pt x="243" y="28"/>
                                </a:lnTo>
                                <a:lnTo>
                                  <a:pt x="243" y="35"/>
                                </a:lnTo>
                                <a:close/>
                                <a:moveTo>
                                  <a:pt x="208" y="446"/>
                                </a:moveTo>
                                <a:lnTo>
                                  <a:pt x="137" y="434"/>
                                </a:lnTo>
                                <a:lnTo>
                                  <a:pt x="76" y="403"/>
                                </a:lnTo>
                                <a:lnTo>
                                  <a:pt x="41" y="368"/>
                                </a:lnTo>
                                <a:lnTo>
                                  <a:pt x="41" y="318"/>
                                </a:lnTo>
                                <a:lnTo>
                                  <a:pt x="70" y="361"/>
                                </a:lnTo>
                                <a:lnTo>
                                  <a:pt x="132" y="402"/>
                                </a:lnTo>
                                <a:lnTo>
                                  <a:pt x="208" y="418"/>
                                </a:lnTo>
                                <a:lnTo>
                                  <a:pt x="311" y="418"/>
                                </a:lnTo>
                                <a:lnTo>
                                  <a:pt x="279" y="434"/>
                                </a:lnTo>
                                <a:lnTo>
                                  <a:pt x="208" y="446"/>
                                </a:lnTo>
                                <a:close/>
                                <a:moveTo>
                                  <a:pt x="311" y="418"/>
                                </a:moveTo>
                                <a:lnTo>
                                  <a:pt x="208" y="418"/>
                                </a:lnTo>
                                <a:lnTo>
                                  <a:pt x="284" y="402"/>
                                </a:lnTo>
                                <a:lnTo>
                                  <a:pt x="321" y="378"/>
                                </a:lnTo>
                                <a:lnTo>
                                  <a:pt x="321" y="413"/>
                                </a:lnTo>
                                <a:lnTo>
                                  <a:pt x="311" y="418"/>
                                </a:lnTo>
                                <a:close/>
                              </a:path>
                            </a:pathLst>
                          </a:custGeom>
                          <a:solidFill>
                            <a:srgbClr val="CCCCCA"/>
                          </a:solidFill>
                          <a:ln>
                            <a:noFill/>
                          </a:ln>
                        </wps:spPr>
                        <wps:bodyPr upright="1"/>
                      </wps:wsp>
                      <wps:wsp>
                        <wps:cNvPr id="421" name="任意多边形 324"/>
                        <wps:cNvSpPr/>
                        <wps:spPr>
                          <a:xfrm>
                            <a:off x="3126" y="1272"/>
                            <a:ext cx="313" cy="418"/>
                          </a:xfrm>
                          <a:custGeom>
                            <a:avLst/>
                            <a:gdLst/>
                            <a:ahLst/>
                            <a:cxnLst/>
                            <a:pathLst>
                              <a:path w="313" h="418">
                                <a:moveTo>
                                  <a:pt x="23" y="184"/>
                                </a:moveTo>
                                <a:lnTo>
                                  <a:pt x="0" y="145"/>
                                </a:lnTo>
                                <a:lnTo>
                                  <a:pt x="0" y="143"/>
                                </a:lnTo>
                                <a:lnTo>
                                  <a:pt x="30" y="86"/>
                                </a:lnTo>
                                <a:lnTo>
                                  <a:pt x="75" y="41"/>
                                </a:lnTo>
                                <a:lnTo>
                                  <a:pt x="133" y="11"/>
                                </a:lnTo>
                                <a:lnTo>
                                  <a:pt x="199" y="0"/>
                                </a:lnTo>
                                <a:lnTo>
                                  <a:pt x="234" y="6"/>
                                </a:lnTo>
                                <a:lnTo>
                                  <a:pt x="234" y="28"/>
                                </a:lnTo>
                                <a:lnTo>
                                  <a:pt x="199" y="28"/>
                                </a:lnTo>
                                <a:lnTo>
                                  <a:pt x="128" y="43"/>
                                </a:lnTo>
                                <a:lnTo>
                                  <a:pt x="71" y="81"/>
                                </a:lnTo>
                                <a:lnTo>
                                  <a:pt x="32" y="139"/>
                                </a:lnTo>
                                <a:lnTo>
                                  <a:pt x="23" y="184"/>
                                </a:lnTo>
                                <a:close/>
                                <a:moveTo>
                                  <a:pt x="237" y="36"/>
                                </a:moveTo>
                                <a:lnTo>
                                  <a:pt x="199" y="28"/>
                                </a:lnTo>
                                <a:lnTo>
                                  <a:pt x="234" y="28"/>
                                </a:lnTo>
                                <a:lnTo>
                                  <a:pt x="234" y="30"/>
                                </a:lnTo>
                                <a:lnTo>
                                  <a:pt x="237" y="36"/>
                                </a:lnTo>
                                <a:close/>
                                <a:moveTo>
                                  <a:pt x="199" y="418"/>
                                </a:moveTo>
                                <a:lnTo>
                                  <a:pt x="133" y="407"/>
                                </a:lnTo>
                                <a:lnTo>
                                  <a:pt x="75" y="378"/>
                                </a:lnTo>
                                <a:lnTo>
                                  <a:pt x="32" y="334"/>
                                </a:lnTo>
                                <a:lnTo>
                                  <a:pt x="32" y="280"/>
                                </a:lnTo>
                                <a:lnTo>
                                  <a:pt x="71" y="337"/>
                                </a:lnTo>
                                <a:lnTo>
                                  <a:pt x="128" y="376"/>
                                </a:lnTo>
                                <a:lnTo>
                                  <a:pt x="199" y="390"/>
                                </a:lnTo>
                                <a:lnTo>
                                  <a:pt x="298" y="390"/>
                                </a:lnTo>
                                <a:lnTo>
                                  <a:pt x="265" y="407"/>
                                </a:lnTo>
                                <a:lnTo>
                                  <a:pt x="199" y="418"/>
                                </a:lnTo>
                                <a:close/>
                                <a:moveTo>
                                  <a:pt x="298" y="390"/>
                                </a:moveTo>
                                <a:lnTo>
                                  <a:pt x="199" y="390"/>
                                </a:lnTo>
                                <a:lnTo>
                                  <a:pt x="270" y="376"/>
                                </a:lnTo>
                                <a:lnTo>
                                  <a:pt x="313" y="347"/>
                                </a:lnTo>
                                <a:lnTo>
                                  <a:pt x="312" y="383"/>
                                </a:lnTo>
                                <a:lnTo>
                                  <a:pt x="298" y="390"/>
                                </a:lnTo>
                                <a:close/>
                              </a:path>
                            </a:pathLst>
                          </a:custGeom>
                          <a:solidFill>
                            <a:srgbClr val="CFCFCE"/>
                          </a:solidFill>
                          <a:ln>
                            <a:noFill/>
                          </a:ln>
                        </wps:spPr>
                        <wps:bodyPr upright="1"/>
                      </wps:wsp>
                      <pic:pic xmlns:pic="http://schemas.openxmlformats.org/drawingml/2006/picture">
                        <pic:nvPicPr>
                          <pic:cNvPr id="422" name="图片 325"/>
                          <pic:cNvPicPr>
                            <a:picLocks noChangeAspect="1"/>
                          </pic:cNvPicPr>
                        </pic:nvPicPr>
                        <pic:blipFill>
                          <a:blip r:embed="rId77"/>
                          <a:stretch>
                            <a:fillRect/>
                          </a:stretch>
                        </pic:blipFill>
                        <pic:spPr>
                          <a:xfrm>
                            <a:off x="3139" y="1286"/>
                            <a:ext cx="303" cy="390"/>
                          </a:xfrm>
                          <a:prstGeom prst="rect">
                            <a:avLst/>
                          </a:prstGeom>
                          <a:noFill/>
                          <a:ln>
                            <a:noFill/>
                          </a:ln>
                        </pic:spPr>
                      </pic:pic>
                      <wps:wsp>
                        <wps:cNvPr id="423" name="任意多边形 326"/>
                        <wps:cNvSpPr/>
                        <wps:spPr>
                          <a:xfrm>
                            <a:off x="3068" y="909"/>
                            <a:ext cx="373" cy="1302"/>
                          </a:xfrm>
                          <a:custGeom>
                            <a:avLst/>
                            <a:gdLst/>
                            <a:ahLst/>
                            <a:cxnLst/>
                            <a:pathLst>
                              <a:path w="373" h="1302">
                                <a:moveTo>
                                  <a:pt x="0" y="0"/>
                                </a:moveTo>
                                <a:lnTo>
                                  <a:pt x="287" y="0"/>
                                </a:lnTo>
                                <a:lnTo>
                                  <a:pt x="292" y="393"/>
                                </a:lnTo>
                                <a:lnTo>
                                  <a:pt x="373" y="561"/>
                                </a:lnTo>
                                <a:lnTo>
                                  <a:pt x="367" y="929"/>
                                </a:lnTo>
                                <a:lnTo>
                                  <a:pt x="177" y="1270"/>
                                </a:lnTo>
                                <a:lnTo>
                                  <a:pt x="161" y="1294"/>
                                </a:lnTo>
                                <a:lnTo>
                                  <a:pt x="146" y="1301"/>
                                </a:lnTo>
                                <a:lnTo>
                                  <a:pt x="132" y="1293"/>
                                </a:lnTo>
                                <a:lnTo>
                                  <a:pt x="114" y="1270"/>
                                </a:lnTo>
                                <a:lnTo>
                                  <a:pt x="0" y="1064"/>
                                </a:lnTo>
                                <a:lnTo>
                                  <a:pt x="90" y="914"/>
                                </a:lnTo>
                                <a:lnTo>
                                  <a:pt x="90" y="563"/>
                                </a:lnTo>
                                <a:lnTo>
                                  <a:pt x="6" y="418"/>
                                </a:lnTo>
                                <a:lnTo>
                                  <a:pt x="0" y="0"/>
                                </a:lnTo>
                              </a:path>
                            </a:pathLst>
                          </a:custGeom>
                          <a:noFill/>
                          <a:ln w="8407" cap="flat" cmpd="sng">
                            <a:solidFill>
                              <a:srgbClr val="3A3734"/>
                            </a:solidFill>
                            <a:prstDash val="solid"/>
                            <a:headEnd type="none" w="med" len="med"/>
                            <a:tailEnd type="none" w="med" len="med"/>
                          </a:ln>
                        </wps:spPr>
                        <wps:bodyPr upright="1"/>
                      </wps:wsp>
                      <pic:pic xmlns:pic="http://schemas.openxmlformats.org/drawingml/2006/picture">
                        <pic:nvPicPr>
                          <pic:cNvPr id="424" name="图片 327"/>
                          <pic:cNvPicPr>
                            <a:picLocks noChangeAspect="1"/>
                          </pic:cNvPicPr>
                        </pic:nvPicPr>
                        <pic:blipFill>
                          <a:blip r:embed="rId78"/>
                          <a:stretch>
                            <a:fillRect/>
                          </a:stretch>
                        </pic:blipFill>
                        <pic:spPr>
                          <a:xfrm>
                            <a:off x="3215" y="1378"/>
                            <a:ext cx="157" cy="362"/>
                          </a:xfrm>
                          <a:prstGeom prst="rect">
                            <a:avLst/>
                          </a:prstGeom>
                          <a:noFill/>
                          <a:ln>
                            <a:noFill/>
                          </a:ln>
                        </pic:spPr>
                      </pic:pic>
                      <wps:wsp>
                        <wps:cNvPr id="425" name="矩形 328"/>
                        <wps:cNvSpPr/>
                        <wps:spPr>
                          <a:xfrm>
                            <a:off x="2075" y="2801"/>
                            <a:ext cx="38" cy="8"/>
                          </a:xfrm>
                          <a:prstGeom prst="rect">
                            <a:avLst/>
                          </a:prstGeom>
                          <a:solidFill>
                            <a:srgbClr val="23201D"/>
                          </a:solidFill>
                          <a:ln>
                            <a:noFill/>
                          </a:ln>
                        </wps:spPr>
                        <wps:bodyPr upright="1"/>
                      </wps:wsp>
                      <wps:wsp>
                        <wps:cNvPr id="426" name="矩形 329"/>
                        <wps:cNvSpPr/>
                        <wps:spPr>
                          <a:xfrm>
                            <a:off x="2151" y="2801"/>
                            <a:ext cx="38" cy="8"/>
                          </a:xfrm>
                          <a:prstGeom prst="rect">
                            <a:avLst/>
                          </a:prstGeom>
                          <a:solidFill>
                            <a:srgbClr val="23201D"/>
                          </a:solidFill>
                          <a:ln>
                            <a:noFill/>
                          </a:ln>
                        </wps:spPr>
                        <wps:bodyPr upright="1"/>
                      </wps:wsp>
                      <wps:wsp>
                        <wps:cNvPr id="427" name="矩形 330"/>
                        <wps:cNvSpPr/>
                        <wps:spPr>
                          <a:xfrm>
                            <a:off x="2227" y="2801"/>
                            <a:ext cx="38" cy="8"/>
                          </a:xfrm>
                          <a:prstGeom prst="rect">
                            <a:avLst/>
                          </a:prstGeom>
                          <a:solidFill>
                            <a:srgbClr val="23201D"/>
                          </a:solidFill>
                          <a:ln>
                            <a:noFill/>
                          </a:ln>
                        </wps:spPr>
                        <wps:bodyPr upright="1"/>
                      </wps:wsp>
                      <wps:wsp>
                        <wps:cNvPr id="428" name="矩形 331"/>
                        <wps:cNvSpPr/>
                        <wps:spPr>
                          <a:xfrm>
                            <a:off x="2303" y="2801"/>
                            <a:ext cx="38" cy="8"/>
                          </a:xfrm>
                          <a:prstGeom prst="rect">
                            <a:avLst/>
                          </a:prstGeom>
                          <a:solidFill>
                            <a:srgbClr val="23201D"/>
                          </a:solidFill>
                          <a:ln>
                            <a:noFill/>
                          </a:ln>
                        </wps:spPr>
                        <wps:bodyPr upright="1"/>
                      </wps:wsp>
                      <wps:wsp>
                        <wps:cNvPr id="429" name="矩形 332"/>
                        <wps:cNvSpPr/>
                        <wps:spPr>
                          <a:xfrm>
                            <a:off x="2379" y="2801"/>
                            <a:ext cx="38" cy="8"/>
                          </a:xfrm>
                          <a:prstGeom prst="rect">
                            <a:avLst/>
                          </a:prstGeom>
                          <a:solidFill>
                            <a:srgbClr val="23201D"/>
                          </a:solidFill>
                          <a:ln>
                            <a:noFill/>
                          </a:ln>
                        </wps:spPr>
                        <wps:bodyPr upright="1"/>
                      </wps:wsp>
                      <wps:wsp>
                        <wps:cNvPr id="430" name="矩形 333"/>
                        <wps:cNvSpPr/>
                        <wps:spPr>
                          <a:xfrm>
                            <a:off x="2455" y="2801"/>
                            <a:ext cx="38" cy="8"/>
                          </a:xfrm>
                          <a:prstGeom prst="rect">
                            <a:avLst/>
                          </a:prstGeom>
                          <a:solidFill>
                            <a:srgbClr val="23201D"/>
                          </a:solidFill>
                          <a:ln>
                            <a:noFill/>
                          </a:ln>
                        </wps:spPr>
                        <wps:bodyPr upright="1"/>
                      </wps:wsp>
                      <wps:wsp>
                        <wps:cNvPr id="431" name="矩形 334"/>
                        <wps:cNvSpPr/>
                        <wps:spPr>
                          <a:xfrm>
                            <a:off x="2531" y="2801"/>
                            <a:ext cx="38" cy="8"/>
                          </a:xfrm>
                          <a:prstGeom prst="rect">
                            <a:avLst/>
                          </a:prstGeom>
                          <a:solidFill>
                            <a:srgbClr val="23201D"/>
                          </a:solidFill>
                          <a:ln>
                            <a:noFill/>
                          </a:ln>
                        </wps:spPr>
                        <wps:bodyPr upright="1"/>
                      </wps:wsp>
                      <wps:wsp>
                        <wps:cNvPr id="432" name="矩形 335"/>
                        <wps:cNvSpPr/>
                        <wps:spPr>
                          <a:xfrm>
                            <a:off x="2606" y="2801"/>
                            <a:ext cx="38" cy="8"/>
                          </a:xfrm>
                          <a:prstGeom prst="rect">
                            <a:avLst/>
                          </a:prstGeom>
                          <a:solidFill>
                            <a:srgbClr val="23201D"/>
                          </a:solidFill>
                          <a:ln>
                            <a:noFill/>
                          </a:ln>
                        </wps:spPr>
                        <wps:bodyPr upright="1"/>
                      </wps:wsp>
                      <wps:wsp>
                        <wps:cNvPr id="433" name="矩形 336"/>
                        <wps:cNvSpPr/>
                        <wps:spPr>
                          <a:xfrm>
                            <a:off x="2682" y="2801"/>
                            <a:ext cx="38" cy="8"/>
                          </a:xfrm>
                          <a:prstGeom prst="rect">
                            <a:avLst/>
                          </a:prstGeom>
                          <a:solidFill>
                            <a:srgbClr val="23201D"/>
                          </a:solidFill>
                          <a:ln>
                            <a:noFill/>
                          </a:ln>
                        </wps:spPr>
                        <wps:bodyPr upright="1"/>
                      </wps:wsp>
                      <wps:wsp>
                        <wps:cNvPr id="434" name="矩形 337"/>
                        <wps:cNvSpPr/>
                        <wps:spPr>
                          <a:xfrm>
                            <a:off x="2758" y="2801"/>
                            <a:ext cx="38" cy="8"/>
                          </a:xfrm>
                          <a:prstGeom prst="rect">
                            <a:avLst/>
                          </a:prstGeom>
                          <a:solidFill>
                            <a:srgbClr val="23201D"/>
                          </a:solidFill>
                          <a:ln>
                            <a:noFill/>
                          </a:ln>
                        </wps:spPr>
                        <wps:bodyPr upright="1"/>
                      </wps:wsp>
                      <wps:wsp>
                        <wps:cNvPr id="435" name="矩形 338"/>
                        <wps:cNvSpPr/>
                        <wps:spPr>
                          <a:xfrm>
                            <a:off x="2834" y="2801"/>
                            <a:ext cx="38" cy="8"/>
                          </a:xfrm>
                          <a:prstGeom prst="rect">
                            <a:avLst/>
                          </a:prstGeom>
                          <a:solidFill>
                            <a:srgbClr val="23201D"/>
                          </a:solidFill>
                          <a:ln>
                            <a:noFill/>
                          </a:ln>
                        </wps:spPr>
                        <wps:bodyPr upright="1"/>
                      </wps:wsp>
                      <wps:wsp>
                        <wps:cNvPr id="436" name="矩形 339"/>
                        <wps:cNvSpPr/>
                        <wps:spPr>
                          <a:xfrm>
                            <a:off x="2910" y="2801"/>
                            <a:ext cx="38" cy="8"/>
                          </a:xfrm>
                          <a:prstGeom prst="rect">
                            <a:avLst/>
                          </a:prstGeom>
                          <a:solidFill>
                            <a:srgbClr val="23201D"/>
                          </a:solidFill>
                          <a:ln>
                            <a:noFill/>
                          </a:ln>
                        </wps:spPr>
                        <wps:bodyPr upright="1"/>
                      </wps:wsp>
                      <wps:wsp>
                        <wps:cNvPr id="437" name="矩形 340"/>
                        <wps:cNvSpPr/>
                        <wps:spPr>
                          <a:xfrm>
                            <a:off x="2986" y="2801"/>
                            <a:ext cx="38" cy="8"/>
                          </a:xfrm>
                          <a:prstGeom prst="rect">
                            <a:avLst/>
                          </a:prstGeom>
                          <a:solidFill>
                            <a:srgbClr val="23201D"/>
                          </a:solidFill>
                          <a:ln>
                            <a:noFill/>
                          </a:ln>
                        </wps:spPr>
                        <wps:bodyPr upright="1"/>
                      </wps:wsp>
                      <wps:wsp>
                        <wps:cNvPr id="438" name="矩形 341"/>
                        <wps:cNvSpPr/>
                        <wps:spPr>
                          <a:xfrm>
                            <a:off x="3062" y="2801"/>
                            <a:ext cx="38" cy="8"/>
                          </a:xfrm>
                          <a:prstGeom prst="rect">
                            <a:avLst/>
                          </a:prstGeom>
                          <a:solidFill>
                            <a:srgbClr val="23201D"/>
                          </a:solidFill>
                          <a:ln>
                            <a:noFill/>
                          </a:ln>
                        </wps:spPr>
                        <wps:bodyPr upright="1"/>
                      </wps:wsp>
                      <wps:wsp>
                        <wps:cNvPr id="439" name="矩形 342"/>
                        <wps:cNvSpPr/>
                        <wps:spPr>
                          <a:xfrm>
                            <a:off x="3137" y="2801"/>
                            <a:ext cx="38" cy="8"/>
                          </a:xfrm>
                          <a:prstGeom prst="rect">
                            <a:avLst/>
                          </a:prstGeom>
                          <a:solidFill>
                            <a:srgbClr val="23201D"/>
                          </a:solidFill>
                          <a:ln>
                            <a:noFill/>
                          </a:ln>
                        </wps:spPr>
                        <wps:bodyPr upright="1"/>
                      </wps:wsp>
                      <wps:wsp>
                        <wps:cNvPr id="440" name="矩形 343"/>
                        <wps:cNvSpPr/>
                        <wps:spPr>
                          <a:xfrm>
                            <a:off x="3213" y="2801"/>
                            <a:ext cx="38" cy="8"/>
                          </a:xfrm>
                          <a:prstGeom prst="rect">
                            <a:avLst/>
                          </a:prstGeom>
                          <a:solidFill>
                            <a:srgbClr val="23201D"/>
                          </a:solidFill>
                          <a:ln>
                            <a:noFill/>
                          </a:ln>
                        </wps:spPr>
                        <wps:bodyPr upright="1"/>
                      </wps:wsp>
                      <wps:wsp>
                        <wps:cNvPr id="441" name="矩形 344"/>
                        <wps:cNvSpPr/>
                        <wps:spPr>
                          <a:xfrm>
                            <a:off x="3289" y="2801"/>
                            <a:ext cx="38" cy="8"/>
                          </a:xfrm>
                          <a:prstGeom prst="rect">
                            <a:avLst/>
                          </a:prstGeom>
                          <a:solidFill>
                            <a:srgbClr val="23201D"/>
                          </a:solidFill>
                          <a:ln>
                            <a:noFill/>
                          </a:ln>
                        </wps:spPr>
                        <wps:bodyPr upright="1"/>
                      </wps:wsp>
                      <wps:wsp>
                        <wps:cNvPr id="442" name="矩形 345"/>
                        <wps:cNvSpPr/>
                        <wps:spPr>
                          <a:xfrm>
                            <a:off x="3365" y="2801"/>
                            <a:ext cx="38" cy="8"/>
                          </a:xfrm>
                          <a:prstGeom prst="rect">
                            <a:avLst/>
                          </a:prstGeom>
                          <a:solidFill>
                            <a:srgbClr val="23201D"/>
                          </a:solidFill>
                          <a:ln>
                            <a:noFill/>
                          </a:ln>
                        </wps:spPr>
                        <wps:bodyPr upright="1"/>
                      </wps:wsp>
                      <wps:wsp>
                        <wps:cNvPr id="443" name="矩形 346"/>
                        <wps:cNvSpPr/>
                        <wps:spPr>
                          <a:xfrm>
                            <a:off x="3441" y="2801"/>
                            <a:ext cx="38" cy="8"/>
                          </a:xfrm>
                          <a:prstGeom prst="rect">
                            <a:avLst/>
                          </a:prstGeom>
                          <a:solidFill>
                            <a:srgbClr val="23201D"/>
                          </a:solidFill>
                          <a:ln>
                            <a:noFill/>
                          </a:ln>
                        </wps:spPr>
                        <wps:bodyPr upright="1"/>
                      </wps:wsp>
                      <wps:wsp>
                        <wps:cNvPr id="444" name="矩形 347"/>
                        <wps:cNvSpPr/>
                        <wps:spPr>
                          <a:xfrm>
                            <a:off x="3517" y="2801"/>
                            <a:ext cx="38" cy="8"/>
                          </a:xfrm>
                          <a:prstGeom prst="rect">
                            <a:avLst/>
                          </a:prstGeom>
                          <a:solidFill>
                            <a:srgbClr val="23201D"/>
                          </a:solidFill>
                          <a:ln>
                            <a:noFill/>
                          </a:ln>
                        </wps:spPr>
                        <wps:bodyPr upright="1"/>
                      </wps:wsp>
                      <wps:wsp>
                        <wps:cNvPr id="445" name="矩形 348"/>
                        <wps:cNvSpPr/>
                        <wps:spPr>
                          <a:xfrm>
                            <a:off x="3593" y="2801"/>
                            <a:ext cx="38" cy="8"/>
                          </a:xfrm>
                          <a:prstGeom prst="rect">
                            <a:avLst/>
                          </a:prstGeom>
                          <a:solidFill>
                            <a:srgbClr val="23201D"/>
                          </a:solidFill>
                          <a:ln>
                            <a:noFill/>
                          </a:ln>
                        </wps:spPr>
                        <wps:bodyPr upright="1"/>
                      </wps:wsp>
                      <wps:wsp>
                        <wps:cNvPr id="446" name="矩形 349"/>
                        <wps:cNvSpPr/>
                        <wps:spPr>
                          <a:xfrm>
                            <a:off x="3669" y="2801"/>
                            <a:ext cx="38" cy="8"/>
                          </a:xfrm>
                          <a:prstGeom prst="rect">
                            <a:avLst/>
                          </a:prstGeom>
                          <a:solidFill>
                            <a:srgbClr val="23201D"/>
                          </a:solidFill>
                          <a:ln>
                            <a:noFill/>
                          </a:ln>
                        </wps:spPr>
                        <wps:bodyPr upright="1"/>
                      </wps:wsp>
                      <wps:wsp>
                        <wps:cNvPr id="447" name="矩形 350"/>
                        <wps:cNvSpPr/>
                        <wps:spPr>
                          <a:xfrm>
                            <a:off x="3744" y="2801"/>
                            <a:ext cx="38" cy="8"/>
                          </a:xfrm>
                          <a:prstGeom prst="rect">
                            <a:avLst/>
                          </a:prstGeom>
                          <a:solidFill>
                            <a:srgbClr val="23201D"/>
                          </a:solidFill>
                          <a:ln>
                            <a:noFill/>
                          </a:ln>
                        </wps:spPr>
                        <wps:bodyPr upright="1"/>
                      </wps:wsp>
                      <wps:wsp>
                        <wps:cNvPr id="448" name="矩形 351"/>
                        <wps:cNvSpPr/>
                        <wps:spPr>
                          <a:xfrm>
                            <a:off x="3820" y="2801"/>
                            <a:ext cx="38" cy="8"/>
                          </a:xfrm>
                          <a:prstGeom prst="rect">
                            <a:avLst/>
                          </a:prstGeom>
                          <a:solidFill>
                            <a:srgbClr val="23201D"/>
                          </a:solidFill>
                          <a:ln>
                            <a:noFill/>
                          </a:ln>
                        </wps:spPr>
                        <wps:bodyPr upright="1"/>
                      </wps:wsp>
                      <wps:wsp>
                        <wps:cNvPr id="449" name="矩形 352"/>
                        <wps:cNvSpPr/>
                        <wps:spPr>
                          <a:xfrm>
                            <a:off x="3896" y="2801"/>
                            <a:ext cx="38" cy="8"/>
                          </a:xfrm>
                          <a:prstGeom prst="rect">
                            <a:avLst/>
                          </a:prstGeom>
                          <a:solidFill>
                            <a:srgbClr val="23201D"/>
                          </a:solidFill>
                          <a:ln>
                            <a:noFill/>
                          </a:ln>
                        </wps:spPr>
                        <wps:bodyPr upright="1"/>
                      </wps:wsp>
                      <wps:wsp>
                        <wps:cNvPr id="450" name="矩形 353"/>
                        <wps:cNvSpPr/>
                        <wps:spPr>
                          <a:xfrm>
                            <a:off x="3972" y="2801"/>
                            <a:ext cx="38" cy="8"/>
                          </a:xfrm>
                          <a:prstGeom prst="rect">
                            <a:avLst/>
                          </a:prstGeom>
                          <a:solidFill>
                            <a:srgbClr val="23201D"/>
                          </a:solidFill>
                          <a:ln>
                            <a:noFill/>
                          </a:ln>
                        </wps:spPr>
                        <wps:bodyPr upright="1"/>
                      </wps:wsp>
                      <wps:wsp>
                        <wps:cNvPr id="451" name="矩形 354"/>
                        <wps:cNvSpPr/>
                        <wps:spPr>
                          <a:xfrm>
                            <a:off x="4048" y="2801"/>
                            <a:ext cx="38" cy="8"/>
                          </a:xfrm>
                          <a:prstGeom prst="rect">
                            <a:avLst/>
                          </a:prstGeom>
                          <a:solidFill>
                            <a:srgbClr val="23201D"/>
                          </a:solidFill>
                          <a:ln>
                            <a:noFill/>
                          </a:ln>
                        </wps:spPr>
                        <wps:bodyPr upright="1"/>
                      </wps:wsp>
                      <wps:wsp>
                        <wps:cNvPr id="452" name="矩形 355"/>
                        <wps:cNvSpPr/>
                        <wps:spPr>
                          <a:xfrm>
                            <a:off x="3222" y="880"/>
                            <a:ext cx="8" cy="38"/>
                          </a:xfrm>
                          <a:prstGeom prst="rect">
                            <a:avLst/>
                          </a:prstGeom>
                          <a:solidFill>
                            <a:srgbClr val="23201D"/>
                          </a:solidFill>
                          <a:ln>
                            <a:noFill/>
                          </a:ln>
                        </wps:spPr>
                        <wps:bodyPr upright="1"/>
                      </wps:wsp>
                      <wps:wsp>
                        <wps:cNvPr id="453" name="矩形 356"/>
                        <wps:cNvSpPr/>
                        <wps:spPr>
                          <a:xfrm>
                            <a:off x="3222" y="804"/>
                            <a:ext cx="8" cy="38"/>
                          </a:xfrm>
                          <a:prstGeom prst="rect">
                            <a:avLst/>
                          </a:prstGeom>
                          <a:solidFill>
                            <a:srgbClr val="23201D"/>
                          </a:solidFill>
                          <a:ln>
                            <a:noFill/>
                          </a:ln>
                        </wps:spPr>
                        <wps:bodyPr upright="1"/>
                      </wps:wsp>
                      <wps:wsp>
                        <wps:cNvPr id="454" name="矩形 357"/>
                        <wps:cNvSpPr/>
                        <wps:spPr>
                          <a:xfrm>
                            <a:off x="3222" y="729"/>
                            <a:ext cx="8" cy="38"/>
                          </a:xfrm>
                          <a:prstGeom prst="rect">
                            <a:avLst/>
                          </a:prstGeom>
                          <a:solidFill>
                            <a:srgbClr val="23201D"/>
                          </a:solidFill>
                          <a:ln>
                            <a:noFill/>
                          </a:ln>
                        </wps:spPr>
                        <wps:bodyPr upright="1"/>
                      </wps:wsp>
                      <wps:wsp>
                        <wps:cNvPr id="455" name="矩形 358"/>
                        <wps:cNvSpPr/>
                        <wps:spPr>
                          <a:xfrm>
                            <a:off x="3222" y="653"/>
                            <a:ext cx="8" cy="38"/>
                          </a:xfrm>
                          <a:prstGeom prst="rect">
                            <a:avLst/>
                          </a:prstGeom>
                          <a:solidFill>
                            <a:srgbClr val="23201D"/>
                          </a:solidFill>
                          <a:ln>
                            <a:noFill/>
                          </a:ln>
                        </wps:spPr>
                        <wps:bodyPr upright="1"/>
                      </wps:wsp>
                      <wps:wsp>
                        <wps:cNvPr id="456" name="矩形 359"/>
                        <wps:cNvSpPr/>
                        <wps:spPr>
                          <a:xfrm>
                            <a:off x="3222" y="578"/>
                            <a:ext cx="8" cy="38"/>
                          </a:xfrm>
                          <a:prstGeom prst="rect">
                            <a:avLst/>
                          </a:prstGeom>
                          <a:solidFill>
                            <a:srgbClr val="23201D"/>
                          </a:solidFill>
                          <a:ln>
                            <a:noFill/>
                          </a:ln>
                        </wps:spPr>
                        <wps:bodyPr upright="1"/>
                      </wps:wsp>
                      <wps:wsp>
                        <wps:cNvPr id="457" name="矩形 360"/>
                        <wps:cNvSpPr/>
                        <wps:spPr>
                          <a:xfrm>
                            <a:off x="3222" y="502"/>
                            <a:ext cx="8" cy="38"/>
                          </a:xfrm>
                          <a:prstGeom prst="rect">
                            <a:avLst/>
                          </a:prstGeom>
                          <a:solidFill>
                            <a:srgbClr val="23201D"/>
                          </a:solidFill>
                          <a:ln>
                            <a:noFill/>
                          </a:ln>
                        </wps:spPr>
                        <wps:bodyPr upright="1"/>
                      </wps:wsp>
                      <wps:wsp>
                        <wps:cNvPr id="458" name="矩形 361"/>
                        <wps:cNvSpPr/>
                        <wps:spPr>
                          <a:xfrm>
                            <a:off x="3222" y="427"/>
                            <a:ext cx="8" cy="38"/>
                          </a:xfrm>
                          <a:prstGeom prst="rect">
                            <a:avLst/>
                          </a:prstGeom>
                          <a:solidFill>
                            <a:srgbClr val="23201D"/>
                          </a:solidFill>
                          <a:ln>
                            <a:noFill/>
                          </a:ln>
                        </wps:spPr>
                        <wps:bodyPr upright="1"/>
                      </wps:wsp>
                      <wps:wsp>
                        <wps:cNvPr id="459" name="任意多边形 362"/>
                        <wps:cNvSpPr/>
                        <wps:spPr>
                          <a:xfrm>
                            <a:off x="3020" y="165"/>
                            <a:ext cx="411" cy="129"/>
                          </a:xfrm>
                          <a:custGeom>
                            <a:avLst/>
                            <a:gdLst/>
                            <a:ahLst/>
                            <a:cxnLst/>
                            <a:pathLst>
                              <a:path w="411" h="129">
                                <a:moveTo>
                                  <a:pt x="63" y="110"/>
                                </a:moveTo>
                                <a:lnTo>
                                  <a:pt x="52" y="110"/>
                                </a:lnTo>
                                <a:lnTo>
                                  <a:pt x="52" y="2"/>
                                </a:lnTo>
                                <a:lnTo>
                                  <a:pt x="63" y="2"/>
                                </a:lnTo>
                                <a:lnTo>
                                  <a:pt x="63" y="41"/>
                                </a:lnTo>
                                <a:lnTo>
                                  <a:pt x="117" y="41"/>
                                </a:lnTo>
                                <a:lnTo>
                                  <a:pt x="117" y="52"/>
                                </a:lnTo>
                                <a:lnTo>
                                  <a:pt x="63" y="52"/>
                                </a:lnTo>
                                <a:lnTo>
                                  <a:pt x="63" y="110"/>
                                </a:lnTo>
                                <a:close/>
                                <a:moveTo>
                                  <a:pt x="127" y="120"/>
                                </a:moveTo>
                                <a:lnTo>
                                  <a:pt x="0" y="120"/>
                                </a:lnTo>
                                <a:lnTo>
                                  <a:pt x="0" y="110"/>
                                </a:lnTo>
                                <a:lnTo>
                                  <a:pt x="127" y="110"/>
                                </a:lnTo>
                                <a:lnTo>
                                  <a:pt x="127" y="120"/>
                                </a:lnTo>
                                <a:close/>
                                <a:moveTo>
                                  <a:pt x="267" y="19"/>
                                </a:moveTo>
                                <a:lnTo>
                                  <a:pt x="144" y="19"/>
                                </a:lnTo>
                                <a:lnTo>
                                  <a:pt x="144" y="10"/>
                                </a:lnTo>
                                <a:lnTo>
                                  <a:pt x="267" y="10"/>
                                </a:lnTo>
                                <a:lnTo>
                                  <a:pt x="267" y="19"/>
                                </a:lnTo>
                                <a:close/>
                                <a:moveTo>
                                  <a:pt x="148" y="83"/>
                                </a:moveTo>
                                <a:lnTo>
                                  <a:pt x="145" y="80"/>
                                </a:lnTo>
                                <a:lnTo>
                                  <a:pt x="143" y="77"/>
                                </a:lnTo>
                                <a:lnTo>
                                  <a:pt x="141" y="75"/>
                                </a:lnTo>
                                <a:lnTo>
                                  <a:pt x="150" y="62"/>
                                </a:lnTo>
                                <a:lnTo>
                                  <a:pt x="158" y="49"/>
                                </a:lnTo>
                                <a:lnTo>
                                  <a:pt x="164" y="34"/>
                                </a:lnTo>
                                <a:lnTo>
                                  <a:pt x="169" y="19"/>
                                </a:lnTo>
                                <a:lnTo>
                                  <a:pt x="180" y="19"/>
                                </a:lnTo>
                                <a:lnTo>
                                  <a:pt x="178" y="26"/>
                                </a:lnTo>
                                <a:lnTo>
                                  <a:pt x="173" y="39"/>
                                </a:lnTo>
                                <a:lnTo>
                                  <a:pt x="207" y="39"/>
                                </a:lnTo>
                                <a:lnTo>
                                  <a:pt x="207" y="48"/>
                                </a:lnTo>
                                <a:lnTo>
                                  <a:pt x="170" y="48"/>
                                </a:lnTo>
                                <a:lnTo>
                                  <a:pt x="165" y="57"/>
                                </a:lnTo>
                                <a:lnTo>
                                  <a:pt x="160" y="66"/>
                                </a:lnTo>
                                <a:lnTo>
                                  <a:pt x="154" y="75"/>
                                </a:lnTo>
                                <a:lnTo>
                                  <a:pt x="148" y="83"/>
                                </a:lnTo>
                                <a:close/>
                                <a:moveTo>
                                  <a:pt x="259" y="123"/>
                                </a:moveTo>
                                <a:lnTo>
                                  <a:pt x="223" y="123"/>
                                </a:lnTo>
                                <a:lnTo>
                                  <a:pt x="218" y="117"/>
                                </a:lnTo>
                                <a:lnTo>
                                  <a:pt x="218" y="19"/>
                                </a:lnTo>
                                <a:lnTo>
                                  <a:pt x="228" y="19"/>
                                </a:lnTo>
                                <a:lnTo>
                                  <a:pt x="228" y="67"/>
                                </a:lnTo>
                                <a:lnTo>
                                  <a:pt x="243" y="67"/>
                                </a:lnTo>
                                <a:lnTo>
                                  <a:pt x="238" y="71"/>
                                </a:lnTo>
                                <a:lnTo>
                                  <a:pt x="228" y="78"/>
                                </a:lnTo>
                                <a:lnTo>
                                  <a:pt x="228" y="111"/>
                                </a:lnTo>
                                <a:lnTo>
                                  <a:pt x="230" y="114"/>
                                </a:lnTo>
                                <a:lnTo>
                                  <a:pt x="267" y="114"/>
                                </a:lnTo>
                                <a:lnTo>
                                  <a:pt x="266" y="118"/>
                                </a:lnTo>
                                <a:lnTo>
                                  <a:pt x="259" y="123"/>
                                </a:lnTo>
                                <a:close/>
                                <a:moveTo>
                                  <a:pt x="243" y="67"/>
                                </a:moveTo>
                                <a:lnTo>
                                  <a:pt x="228" y="67"/>
                                </a:lnTo>
                                <a:lnTo>
                                  <a:pt x="236" y="60"/>
                                </a:lnTo>
                                <a:lnTo>
                                  <a:pt x="244" y="53"/>
                                </a:lnTo>
                                <a:lnTo>
                                  <a:pt x="253" y="46"/>
                                </a:lnTo>
                                <a:lnTo>
                                  <a:pt x="261" y="37"/>
                                </a:lnTo>
                                <a:lnTo>
                                  <a:pt x="269" y="45"/>
                                </a:lnTo>
                                <a:lnTo>
                                  <a:pt x="258" y="54"/>
                                </a:lnTo>
                                <a:lnTo>
                                  <a:pt x="248" y="63"/>
                                </a:lnTo>
                                <a:lnTo>
                                  <a:pt x="243" y="67"/>
                                </a:lnTo>
                                <a:close/>
                                <a:moveTo>
                                  <a:pt x="196" y="80"/>
                                </a:moveTo>
                                <a:lnTo>
                                  <a:pt x="185" y="80"/>
                                </a:lnTo>
                                <a:lnTo>
                                  <a:pt x="191" y="70"/>
                                </a:lnTo>
                                <a:lnTo>
                                  <a:pt x="195" y="59"/>
                                </a:lnTo>
                                <a:lnTo>
                                  <a:pt x="197" y="48"/>
                                </a:lnTo>
                                <a:lnTo>
                                  <a:pt x="207" y="48"/>
                                </a:lnTo>
                                <a:lnTo>
                                  <a:pt x="200" y="72"/>
                                </a:lnTo>
                                <a:lnTo>
                                  <a:pt x="196" y="80"/>
                                </a:lnTo>
                                <a:close/>
                                <a:moveTo>
                                  <a:pt x="150" y="128"/>
                                </a:moveTo>
                                <a:lnTo>
                                  <a:pt x="148" y="125"/>
                                </a:lnTo>
                                <a:lnTo>
                                  <a:pt x="143" y="120"/>
                                </a:lnTo>
                                <a:lnTo>
                                  <a:pt x="154" y="113"/>
                                </a:lnTo>
                                <a:lnTo>
                                  <a:pt x="163" y="105"/>
                                </a:lnTo>
                                <a:lnTo>
                                  <a:pt x="172" y="97"/>
                                </a:lnTo>
                                <a:lnTo>
                                  <a:pt x="179" y="88"/>
                                </a:lnTo>
                                <a:lnTo>
                                  <a:pt x="173" y="83"/>
                                </a:lnTo>
                                <a:lnTo>
                                  <a:pt x="167" y="78"/>
                                </a:lnTo>
                                <a:lnTo>
                                  <a:pt x="160" y="74"/>
                                </a:lnTo>
                                <a:lnTo>
                                  <a:pt x="166" y="66"/>
                                </a:lnTo>
                                <a:lnTo>
                                  <a:pt x="172" y="71"/>
                                </a:lnTo>
                                <a:lnTo>
                                  <a:pt x="179" y="75"/>
                                </a:lnTo>
                                <a:lnTo>
                                  <a:pt x="185" y="80"/>
                                </a:lnTo>
                                <a:lnTo>
                                  <a:pt x="196" y="80"/>
                                </a:lnTo>
                                <a:lnTo>
                                  <a:pt x="188" y="93"/>
                                </a:lnTo>
                                <a:lnTo>
                                  <a:pt x="172" y="112"/>
                                </a:lnTo>
                                <a:lnTo>
                                  <a:pt x="150" y="128"/>
                                </a:lnTo>
                                <a:close/>
                                <a:moveTo>
                                  <a:pt x="267" y="114"/>
                                </a:moveTo>
                                <a:lnTo>
                                  <a:pt x="253" y="114"/>
                                </a:lnTo>
                                <a:lnTo>
                                  <a:pt x="257" y="111"/>
                                </a:lnTo>
                                <a:lnTo>
                                  <a:pt x="258" y="104"/>
                                </a:lnTo>
                                <a:lnTo>
                                  <a:pt x="259" y="99"/>
                                </a:lnTo>
                                <a:lnTo>
                                  <a:pt x="260" y="92"/>
                                </a:lnTo>
                                <a:lnTo>
                                  <a:pt x="261" y="83"/>
                                </a:lnTo>
                                <a:lnTo>
                                  <a:pt x="265" y="85"/>
                                </a:lnTo>
                                <a:lnTo>
                                  <a:pt x="272" y="87"/>
                                </a:lnTo>
                                <a:lnTo>
                                  <a:pt x="270" y="95"/>
                                </a:lnTo>
                                <a:lnTo>
                                  <a:pt x="269" y="103"/>
                                </a:lnTo>
                                <a:lnTo>
                                  <a:pt x="268" y="109"/>
                                </a:lnTo>
                                <a:lnTo>
                                  <a:pt x="267" y="114"/>
                                </a:lnTo>
                                <a:close/>
                                <a:moveTo>
                                  <a:pt x="351" y="40"/>
                                </a:moveTo>
                                <a:lnTo>
                                  <a:pt x="340" y="40"/>
                                </a:lnTo>
                                <a:lnTo>
                                  <a:pt x="340" y="0"/>
                                </a:lnTo>
                                <a:lnTo>
                                  <a:pt x="351" y="0"/>
                                </a:lnTo>
                                <a:lnTo>
                                  <a:pt x="351" y="15"/>
                                </a:lnTo>
                                <a:lnTo>
                                  <a:pt x="410" y="15"/>
                                </a:lnTo>
                                <a:lnTo>
                                  <a:pt x="410" y="24"/>
                                </a:lnTo>
                                <a:lnTo>
                                  <a:pt x="351" y="24"/>
                                </a:lnTo>
                                <a:lnTo>
                                  <a:pt x="351" y="40"/>
                                </a:lnTo>
                                <a:close/>
                                <a:moveTo>
                                  <a:pt x="310" y="90"/>
                                </a:moveTo>
                                <a:lnTo>
                                  <a:pt x="299" y="90"/>
                                </a:lnTo>
                                <a:lnTo>
                                  <a:pt x="299" y="40"/>
                                </a:lnTo>
                                <a:lnTo>
                                  <a:pt x="398" y="40"/>
                                </a:lnTo>
                                <a:lnTo>
                                  <a:pt x="398" y="50"/>
                                </a:lnTo>
                                <a:lnTo>
                                  <a:pt x="310" y="50"/>
                                </a:lnTo>
                                <a:lnTo>
                                  <a:pt x="310" y="75"/>
                                </a:lnTo>
                                <a:lnTo>
                                  <a:pt x="398" y="75"/>
                                </a:lnTo>
                                <a:lnTo>
                                  <a:pt x="398" y="84"/>
                                </a:lnTo>
                                <a:lnTo>
                                  <a:pt x="310" y="84"/>
                                </a:lnTo>
                                <a:lnTo>
                                  <a:pt x="310" y="90"/>
                                </a:lnTo>
                                <a:close/>
                                <a:moveTo>
                                  <a:pt x="398" y="75"/>
                                </a:moveTo>
                                <a:lnTo>
                                  <a:pt x="387" y="75"/>
                                </a:lnTo>
                                <a:lnTo>
                                  <a:pt x="387" y="50"/>
                                </a:lnTo>
                                <a:lnTo>
                                  <a:pt x="398" y="50"/>
                                </a:lnTo>
                                <a:lnTo>
                                  <a:pt x="398" y="75"/>
                                </a:lnTo>
                                <a:close/>
                                <a:moveTo>
                                  <a:pt x="398" y="90"/>
                                </a:moveTo>
                                <a:lnTo>
                                  <a:pt x="387" y="90"/>
                                </a:lnTo>
                                <a:lnTo>
                                  <a:pt x="387" y="84"/>
                                </a:lnTo>
                                <a:lnTo>
                                  <a:pt x="398" y="84"/>
                                </a:lnTo>
                                <a:lnTo>
                                  <a:pt x="398" y="90"/>
                                </a:lnTo>
                                <a:close/>
                                <a:moveTo>
                                  <a:pt x="401" y="127"/>
                                </a:moveTo>
                                <a:lnTo>
                                  <a:pt x="396" y="118"/>
                                </a:lnTo>
                                <a:lnTo>
                                  <a:pt x="391" y="108"/>
                                </a:lnTo>
                                <a:lnTo>
                                  <a:pt x="385" y="98"/>
                                </a:lnTo>
                                <a:lnTo>
                                  <a:pt x="394" y="93"/>
                                </a:lnTo>
                                <a:lnTo>
                                  <a:pt x="401" y="103"/>
                                </a:lnTo>
                                <a:lnTo>
                                  <a:pt x="406" y="113"/>
                                </a:lnTo>
                                <a:lnTo>
                                  <a:pt x="410" y="121"/>
                                </a:lnTo>
                                <a:lnTo>
                                  <a:pt x="401" y="127"/>
                                </a:lnTo>
                                <a:close/>
                                <a:moveTo>
                                  <a:pt x="292" y="127"/>
                                </a:moveTo>
                                <a:lnTo>
                                  <a:pt x="283" y="121"/>
                                </a:lnTo>
                                <a:lnTo>
                                  <a:pt x="288" y="113"/>
                                </a:lnTo>
                                <a:lnTo>
                                  <a:pt x="294" y="104"/>
                                </a:lnTo>
                                <a:lnTo>
                                  <a:pt x="300" y="94"/>
                                </a:lnTo>
                                <a:lnTo>
                                  <a:pt x="309" y="99"/>
                                </a:lnTo>
                                <a:lnTo>
                                  <a:pt x="302" y="111"/>
                                </a:lnTo>
                                <a:lnTo>
                                  <a:pt x="297" y="120"/>
                                </a:lnTo>
                                <a:lnTo>
                                  <a:pt x="292" y="127"/>
                                </a:lnTo>
                                <a:close/>
                                <a:moveTo>
                                  <a:pt x="331" y="125"/>
                                </a:moveTo>
                                <a:lnTo>
                                  <a:pt x="328" y="115"/>
                                </a:lnTo>
                                <a:lnTo>
                                  <a:pt x="325" y="106"/>
                                </a:lnTo>
                                <a:lnTo>
                                  <a:pt x="322" y="97"/>
                                </a:lnTo>
                                <a:lnTo>
                                  <a:pt x="331" y="94"/>
                                </a:lnTo>
                                <a:lnTo>
                                  <a:pt x="335" y="102"/>
                                </a:lnTo>
                                <a:lnTo>
                                  <a:pt x="338" y="111"/>
                                </a:lnTo>
                                <a:lnTo>
                                  <a:pt x="341" y="121"/>
                                </a:lnTo>
                                <a:lnTo>
                                  <a:pt x="331" y="125"/>
                                </a:lnTo>
                                <a:close/>
                                <a:moveTo>
                                  <a:pt x="363" y="123"/>
                                </a:moveTo>
                                <a:lnTo>
                                  <a:pt x="361" y="116"/>
                                </a:lnTo>
                                <a:lnTo>
                                  <a:pt x="357" y="106"/>
                                </a:lnTo>
                                <a:lnTo>
                                  <a:pt x="353" y="96"/>
                                </a:lnTo>
                                <a:lnTo>
                                  <a:pt x="362" y="92"/>
                                </a:lnTo>
                                <a:lnTo>
                                  <a:pt x="366" y="101"/>
                                </a:lnTo>
                                <a:lnTo>
                                  <a:pt x="370" y="110"/>
                                </a:lnTo>
                                <a:lnTo>
                                  <a:pt x="374" y="119"/>
                                </a:lnTo>
                                <a:lnTo>
                                  <a:pt x="363" y="123"/>
                                </a:lnTo>
                                <a:close/>
                              </a:path>
                            </a:pathLst>
                          </a:custGeom>
                          <a:solidFill>
                            <a:srgbClr val="23201D"/>
                          </a:solidFill>
                          <a:ln>
                            <a:noFill/>
                          </a:ln>
                        </wps:spPr>
                        <wps:bodyPr upright="1"/>
                      </wps:wsp>
                      <wps:wsp>
                        <wps:cNvPr id="460" name="矩形 363"/>
                        <wps:cNvSpPr/>
                        <wps:spPr>
                          <a:xfrm>
                            <a:off x="951" y="348"/>
                            <a:ext cx="38" cy="8"/>
                          </a:xfrm>
                          <a:prstGeom prst="rect">
                            <a:avLst/>
                          </a:prstGeom>
                          <a:solidFill>
                            <a:srgbClr val="23201D"/>
                          </a:solidFill>
                          <a:ln>
                            <a:noFill/>
                          </a:ln>
                        </wps:spPr>
                        <wps:bodyPr upright="1"/>
                      </wps:wsp>
                      <wps:wsp>
                        <wps:cNvPr id="461" name="矩形 364"/>
                        <wps:cNvSpPr/>
                        <wps:spPr>
                          <a:xfrm>
                            <a:off x="1027" y="348"/>
                            <a:ext cx="38" cy="8"/>
                          </a:xfrm>
                          <a:prstGeom prst="rect">
                            <a:avLst/>
                          </a:prstGeom>
                          <a:solidFill>
                            <a:srgbClr val="23201D"/>
                          </a:solidFill>
                          <a:ln>
                            <a:noFill/>
                          </a:ln>
                        </wps:spPr>
                        <wps:bodyPr upright="1"/>
                      </wps:wsp>
                      <wps:wsp>
                        <wps:cNvPr id="462" name="矩形 365"/>
                        <wps:cNvSpPr/>
                        <wps:spPr>
                          <a:xfrm>
                            <a:off x="1103" y="348"/>
                            <a:ext cx="38" cy="8"/>
                          </a:xfrm>
                          <a:prstGeom prst="rect">
                            <a:avLst/>
                          </a:prstGeom>
                          <a:solidFill>
                            <a:srgbClr val="23201D"/>
                          </a:solidFill>
                          <a:ln>
                            <a:noFill/>
                          </a:ln>
                        </wps:spPr>
                        <wps:bodyPr upright="1"/>
                      </wps:wsp>
                      <wps:wsp>
                        <wps:cNvPr id="463" name="矩形 366"/>
                        <wps:cNvSpPr/>
                        <wps:spPr>
                          <a:xfrm>
                            <a:off x="1178" y="348"/>
                            <a:ext cx="38" cy="8"/>
                          </a:xfrm>
                          <a:prstGeom prst="rect">
                            <a:avLst/>
                          </a:prstGeom>
                          <a:solidFill>
                            <a:srgbClr val="23201D"/>
                          </a:solidFill>
                          <a:ln>
                            <a:noFill/>
                          </a:ln>
                        </wps:spPr>
                        <wps:bodyPr upright="1"/>
                      </wps:wsp>
                      <wps:wsp>
                        <wps:cNvPr id="464" name="矩形 367"/>
                        <wps:cNvSpPr/>
                        <wps:spPr>
                          <a:xfrm>
                            <a:off x="1254" y="348"/>
                            <a:ext cx="38" cy="8"/>
                          </a:xfrm>
                          <a:prstGeom prst="rect">
                            <a:avLst/>
                          </a:prstGeom>
                          <a:solidFill>
                            <a:srgbClr val="23201D"/>
                          </a:solidFill>
                          <a:ln>
                            <a:noFill/>
                          </a:ln>
                        </wps:spPr>
                        <wps:bodyPr upright="1"/>
                      </wps:wsp>
                      <wps:wsp>
                        <wps:cNvPr id="465" name="矩形 368"/>
                        <wps:cNvSpPr/>
                        <wps:spPr>
                          <a:xfrm>
                            <a:off x="1330" y="348"/>
                            <a:ext cx="38" cy="8"/>
                          </a:xfrm>
                          <a:prstGeom prst="rect">
                            <a:avLst/>
                          </a:prstGeom>
                          <a:solidFill>
                            <a:srgbClr val="23201D"/>
                          </a:solidFill>
                          <a:ln>
                            <a:noFill/>
                          </a:ln>
                        </wps:spPr>
                        <wps:bodyPr upright="1"/>
                      </wps:wsp>
                      <wps:wsp>
                        <wps:cNvPr id="466" name="矩形 369"/>
                        <wps:cNvSpPr/>
                        <wps:spPr>
                          <a:xfrm>
                            <a:off x="1406" y="348"/>
                            <a:ext cx="38" cy="8"/>
                          </a:xfrm>
                          <a:prstGeom prst="rect">
                            <a:avLst/>
                          </a:prstGeom>
                          <a:solidFill>
                            <a:srgbClr val="23201D"/>
                          </a:solidFill>
                          <a:ln>
                            <a:noFill/>
                          </a:ln>
                        </wps:spPr>
                        <wps:bodyPr upright="1"/>
                      </wps:wsp>
                      <wps:wsp>
                        <wps:cNvPr id="467" name="矩形 370"/>
                        <wps:cNvSpPr/>
                        <wps:spPr>
                          <a:xfrm>
                            <a:off x="1482" y="348"/>
                            <a:ext cx="38" cy="8"/>
                          </a:xfrm>
                          <a:prstGeom prst="rect">
                            <a:avLst/>
                          </a:prstGeom>
                          <a:solidFill>
                            <a:srgbClr val="23201D"/>
                          </a:solidFill>
                          <a:ln>
                            <a:noFill/>
                          </a:ln>
                        </wps:spPr>
                        <wps:bodyPr upright="1"/>
                      </wps:wsp>
                      <wps:wsp>
                        <wps:cNvPr id="468" name="矩形 371"/>
                        <wps:cNvSpPr/>
                        <wps:spPr>
                          <a:xfrm>
                            <a:off x="1558" y="348"/>
                            <a:ext cx="38" cy="8"/>
                          </a:xfrm>
                          <a:prstGeom prst="rect">
                            <a:avLst/>
                          </a:prstGeom>
                          <a:solidFill>
                            <a:srgbClr val="23201D"/>
                          </a:solidFill>
                          <a:ln>
                            <a:noFill/>
                          </a:ln>
                        </wps:spPr>
                        <wps:bodyPr upright="1"/>
                      </wps:wsp>
                      <wps:wsp>
                        <wps:cNvPr id="469" name="矩形 372"/>
                        <wps:cNvSpPr/>
                        <wps:spPr>
                          <a:xfrm>
                            <a:off x="1634" y="348"/>
                            <a:ext cx="38" cy="8"/>
                          </a:xfrm>
                          <a:prstGeom prst="rect">
                            <a:avLst/>
                          </a:prstGeom>
                          <a:solidFill>
                            <a:srgbClr val="23201D"/>
                          </a:solidFill>
                          <a:ln>
                            <a:noFill/>
                          </a:ln>
                        </wps:spPr>
                        <wps:bodyPr upright="1"/>
                      </wps:wsp>
                      <wps:wsp>
                        <wps:cNvPr id="470" name="矩形 373"/>
                        <wps:cNvSpPr/>
                        <wps:spPr>
                          <a:xfrm>
                            <a:off x="1709" y="348"/>
                            <a:ext cx="38" cy="8"/>
                          </a:xfrm>
                          <a:prstGeom prst="rect">
                            <a:avLst/>
                          </a:prstGeom>
                          <a:solidFill>
                            <a:srgbClr val="23201D"/>
                          </a:solidFill>
                          <a:ln>
                            <a:noFill/>
                          </a:ln>
                        </wps:spPr>
                        <wps:bodyPr upright="1"/>
                      </wps:wsp>
                      <wps:wsp>
                        <wps:cNvPr id="471" name="矩形 374"/>
                        <wps:cNvSpPr/>
                        <wps:spPr>
                          <a:xfrm>
                            <a:off x="1785" y="348"/>
                            <a:ext cx="38" cy="8"/>
                          </a:xfrm>
                          <a:prstGeom prst="rect">
                            <a:avLst/>
                          </a:prstGeom>
                          <a:solidFill>
                            <a:srgbClr val="23201D"/>
                          </a:solidFill>
                          <a:ln>
                            <a:noFill/>
                          </a:ln>
                        </wps:spPr>
                        <wps:bodyPr upright="1"/>
                      </wps:wsp>
                      <wps:wsp>
                        <wps:cNvPr id="472" name="矩形 375"/>
                        <wps:cNvSpPr/>
                        <wps:spPr>
                          <a:xfrm>
                            <a:off x="1861" y="348"/>
                            <a:ext cx="38" cy="8"/>
                          </a:xfrm>
                          <a:prstGeom prst="rect">
                            <a:avLst/>
                          </a:prstGeom>
                          <a:solidFill>
                            <a:srgbClr val="23201D"/>
                          </a:solidFill>
                          <a:ln>
                            <a:noFill/>
                          </a:ln>
                        </wps:spPr>
                        <wps:bodyPr upright="1"/>
                      </wps:wsp>
                      <wps:wsp>
                        <wps:cNvPr id="473" name="矩形 376"/>
                        <wps:cNvSpPr/>
                        <wps:spPr>
                          <a:xfrm>
                            <a:off x="1937" y="348"/>
                            <a:ext cx="38" cy="8"/>
                          </a:xfrm>
                          <a:prstGeom prst="rect">
                            <a:avLst/>
                          </a:prstGeom>
                          <a:solidFill>
                            <a:srgbClr val="23201D"/>
                          </a:solidFill>
                          <a:ln>
                            <a:noFill/>
                          </a:ln>
                        </wps:spPr>
                        <wps:bodyPr upright="1"/>
                      </wps:wsp>
                      <wps:wsp>
                        <wps:cNvPr id="474" name="矩形 377"/>
                        <wps:cNvSpPr/>
                        <wps:spPr>
                          <a:xfrm>
                            <a:off x="2013" y="348"/>
                            <a:ext cx="38" cy="8"/>
                          </a:xfrm>
                          <a:prstGeom prst="rect">
                            <a:avLst/>
                          </a:prstGeom>
                          <a:solidFill>
                            <a:srgbClr val="23201D"/>
                          </a:solidFill>
                          <a:ln>
                            <a:noFill/>
                          </a:ln>
                        </wps:spPr>
                        <wps:bodyPr upright="1"/>
                      </wps:wsp>
                      <wps:wsp>
                        <wps:cNvPr id="475" name="矩形 378"/>
                        <wps:cNvSpPr/>
                        <wps:spPr>
                          <a:xfrm>
                            <a:off x="2089" y="348"/>
                            <a:ext cx="38" cy="8"/>
                          </a:xfrm>
                          <a:prstGeom prst="rect">
                            <a:avLst/>
                          </a:prstGeom>
                          <a:solidFill>
                            <a:srgbClr val="23201D"/>
                          </a:solidFill>
                          <a:ln>
                            <a:noFill/>
                          </a:ln>
                        </wps:spPr>
                        <wps:bodyPr upright="1"/>
                      </wps:wsp>
                      <wps:wsp>
                        <wps:cNvPr id="476" name="矩形 379"/>
                        <wps:cNvSpPr/>
                        <wps:spPr>
                          <a:xfrm>
                            <a:off x="2165" y="348"/>
                            <a:ext cx="38" cy="8"/>
                          </a:xfrm>
                          <a:prstGeom prst="rect">
                            <a:avLst/>
                          </a:prstGeom>
                          <a:solidFill>
                            <a:srgbClr val="23201D"/>
                          </a:solidFill>
                          <a:ln>
                            <a:noFill/>
                          </a:ln>
                        </wps:spPr>
                        <wps:bodyPr upright="1"/>
                      </wps:wsp>
                      <wps:wsp>
                        <wps:cNvPr id="477" name="矩形 380"/>
                        <wps:cNvSpPr/>
                        <wps:spPr>
                          <a:xfrm>
                            <a:off x="2240" y="348"/>
                            <a:ext cx="38" cy="8"/>
                          </a:xfrm>
                          <a:prstGeom prst="rect">
                            <a:avLst/>
                          </a:prstGeom>
                          <a:solidFill>
                            <a:srgbClr val="23201D"/>
                          </a:solidFill>
                          <a:ln>
                            <a:noFill/>
                          </a:ln>
                        </wps:spPr>
                        <wps:bodyPr upright="1"/>
                      </wps:wsp>
                      <wps:wsp>
                        <wps:cNvPr id="478" name="矩形 381"/>
                        <wps:cNvSpPr/>
                        <wps:spPr>
                          <a:xfrm>
                            <a:off x="2316" y="348"/>
                            <a:ext cx="38" cy="8"/>
                          </a:xfrm>
                          <a:prstGeom prst="rect">
                            <a:avLst/>
                          </a:prstGeom>
                          <a:solidFill>
                            <a:srgbClr val="23201D"/>
                          </a:solidFill>
                          <a:ln>
                            <a:noFill/>
                          </a:ln>
                        </wps:spPr>
                        <wps:bodyPr upright="1"/>
                      </wps:wsp>
                      <wps:wsp>
                        <wps:cNvPr id="479" name="矩形 382"/>
                        <wps:cNvSpPr/>
                        <wps:spPr>
                          <a:xfrm>
                            <a:off x="2392" y="348"/>
                            <a:ext cx="38" cy="8"/>
                          </a:xfrm>
                          <a:prstGeom prst="rect">
                            <a:avLst/>
                          </a:prstGeom>
                          <a:solidFill>
                            <a:srgbClr val="23201D"/>
                          </a:solidFill>
                          <a:ln>
                            <a:noFill/>
                          </a:ln>
                        </wps:spPr>
                        <wps:bodyPr upright="1"/>
                      </wps:wsp>
                      <wps:wsp>
                        <wps:cNvPr id="480" name="矩形 383"/>
                        <wps:cNvSpPr/>
                        <wps:spPr>
                          <a:xfrm>
                            <a:off x="2468" y="348"/>
                            <a:ext cx="38" cy="8"/>
                          </a:xfrm>
                          <a:prstGeom prst="rect">
                            <a:avLst/>
                          </a:prstGeom>
                          <a:solidFill>
                            <a:srgbClr val="23201D"/>
                          </a:solidFill>
                          <a:ln>
                            <a:noFill/>
                          </a:ln>
                        </wps:spPr>
                        <wps:bodyPr upright="1"/>
                      </wps:wsp>
                      <wps:wsp>
                        <wps:cNvPr id="481" name="矩形 384"/>
                        <wps:cNvSpPr/>
                        <wps:spPr>
                          <a:xfrm>
                            <a:off x="2544" y="348"/>
                            <a:ext cx="38" cy="8"/>
                          </a:xfrm>
                          <a:prstGeom prst="rect">
                            <a:avLst/>
                          </a:prstGeom>
                          <a:solidFill>
                            <a:srgbClr val="23201D"/>
                          </a:solidFill>
                          <a:ln>
                            <a:noFill/>
                          </a:ln>
                        </wps:spPr>
                        <wps:bodyPr upright="1"/>
                      </wps:wsp>
                      <wps:wsp>
                        <wps:cNvPr id="482" name="矩形 385"/>
                        <wps:cNvSpPr/>
                        <wps:spPr>
                          <a:xfrm>
                            <a:off x="2620" y="348"/>
                            <a:ext cx="38" cy="8"/>
                          </a:xfrm>
                          <a:prstGeom prst="rect">
                            <a:avLst/>
                          </a:prstGeom>
                          <a:solidFill>
                            <a:srgbClr val="23201D"/>
                          </a:solidFill>
                          <a:ln>
                            <a:noFill/>
                          </a:ln>
                        </wps:spPr>
                        <wps:bodyPr upright="1"/>
                      </wps:wsp>
                      <wps:wsp>
                        <wps:cNvPr id="483" name="矩形 386"/>
                        <wps:cNvSpPr/>
                        <wps:spPr>
                          <a:xfrm>
                            <a:off x="2696" y="348"/>
                            <a:ext cx="38" cy="8"/>
                          </a:xfrm>
                          <a:prstGeom prst="rect">
                            <a:avLst/>
                          </a:prstGeom>
                          <a:solidFill>
                            <a:srgbClr val="23201D"/>
                          </a:solidFill>
                          <a:ln>
                            <a:noFill/>
                          </a:ln>
                        </wps:spPr>
                        <wps:bodyPr upright="1"/>
                      </wps:wsp>
                      <wps:wsp>
                        <wps:cNvPr id="484" name="矩形 387"/>
                        <wps:cNvSpPr/>
                        <wps:spPr>
                          <a:xfrm>
                            <a:off x="2771" y="348"/>
                            <a:ext cx="38" cy="8"/>
                          </a:xfrm>
                          <a:prstGeom prst="rect">
                            <a:avLst/>
                          </a:prstGeom>
                          <a:solidFill>
                            <a:srgbClr val="23201D"/>
                          </a:solidFill>
                          <a:ln>
                            <a:noFill/>
                          </a:ln>
                        </wps:spPr>
                        <wps:bodyPr upright="1"/>
                      </wps:wsp>
                      <wps:wsp>
                        <wps:cNvPr id="485" name="矩形 388"/>
                        <wps:cNvSpPr/>
                        <wps:spPr>
                          <a:xfrm>
                            <a:off x="2847" y="348"/>
                            <a:ext cx="38" cy="8"/>
                          </a:xfrm>
                          <a:prstGeom prst="rect">
                            <a:avLst/>
                          </a:prstGeom>
                          <a:solidFill>
                            <a:srgbClr val="23201D"/>
                          </a:solidFill>
                          <a:ln>
                            <a:noFill/>
                          </a:ln>
                        </wps:spPr>
                        <wps:bodyPr upright="1"/>
                      </wps:wsp>
                      <wps:wsp>
                        <wps:cNvPr id="486" name="矩形 389"/>
                        <wps:cNvSpPr/>
                        <wps:spPr>
                          <a:xfrm>
                            <a:off x="2923" y="348"/>
                            <a:ext cx="38" cy="8"/>
                          </a:xfrm>
                          <a:prstGeom prst="rect">
                            <a:avLst/>
                          </a:prstGeom>
                          <a:solidFill>
                            <a:srgbClr val="23201D"/>
                          </a:solidFill>
                          <a:ln>
                            <a:noFill/>
                          </a:ln>
                        </wps:spPr>
                        <wps:bodyPr upright="1"/>
                      </wps:wsp>
                      <wps:wsp>
                        <wps:cNvPr id="487" name="矩形 390"/>
                        <wps:cNvSpPr/>
                        <wps:spPr>
                          <a:xfrm>
                            <a:off x="2999" y="348"/>
                            <a:ext cx="38" cy="8"/>
                          </a:xfrm>
                          <a:prstGeom prst="rect">
                            <a:avLst/>
                          </a:prstGeom>
                          <a:solidFill>
                            <a:srgbClr val="23201D"/>
                          </a:solidFill>
                          <a:ln>
                            <a:noFill/>
                          </a:ln>
                        </wps:spPr>
                        <wps:bodyPr upright="1"/>
                      </wps:wsp>
                      <wps:wsp>
                        <wps:cNvPr id="488" name="矩形 391"/>
                        <wps:cNvSpPr/>
                        <wps:spPr>
                          <a:xfrm>
                            <a:off x="3075" y="348"/>
                            <a:ext cx="38" cy="8"/>
                          </a:xfrm>
                          <a:prstGeom prst="rect">
                            <a:avLst/>
                          </a:prstGeom>
                          <a:solidFill>
                            <a:srgbClr val="23201D"/>
                          </a:solidFill>
                          <a:ln>
                            <a:noFill/>
                          </a:ln>
                        </wps:spPr>
                        <wps:bodyPr upright="1"/>
                      </wps:wsp>
                      <wps:wsp>
                        <wps:cNvPr id="489" name="矩形 392"/>
                        <wps:cNvSpPr/>
                        <wps:spPr>
                          <a:xfrm>
                            <a:off x="3151" y="348"/>
                            <a:ext cx="38" cy="8"/>
                          </a:xfrm>
                          <a:prstGeom prst="rect">
                            <a:avLst/>
                          </a:prstGeom>
                          <a:solidFill>
                            <a:srgbClr val="23201D"/>
                          </a:solidFill>
                          <a:ln>
                            <a:noFill/>
                          </a:ln>
                        </wps:spPr>
                        <wps:bodyPr upright="1"/>
                      </wps:wsp>
                      <wps:wsp>
                        <wps:cNvPr id="490" name="矩形 393"/>
                        <wps:cNvSpPr/>
                        <wps:spPr>
                          <a:xfrm>
                            <a:off x="3227" y="348"/>
                            <a:ext cx="38" cy="8"/>
                          </a:xfrm>
                          <a:prstGeom prst="rect">
                            <a:avLst/>
                          </a:prstGeom>
                          <a:solidFill>
                            <a:srgbClr val="23201D"/>
                          </a:solidFill>
                          <a:ln>
                            <a:noFill/>
                          </a:ln>
                        </wps:spPr>
                        <wps:bodyPr upright="1"/>
                      </wps:wsp>
                      <wps:wsp>
                        <wps:cNvPr id="491" name="矩形 394"/>
                        <wps:cNvSpPr/>
                        <wps:spPr>
                          <a:xfrm>
                            <a:off x="3302" y="348"/>
                            <a:ext cx="38" cy="8"/>
                          </a:xfrm>
                          <a:prstGeom prst="rect">
                            <a:avLst/>
                          </a:prstGeom>
                          <a:solidFill>
                            <a:srgbClr val="23201D"/>
                          </a:solidFill>
                          <a:ln>
                            <a:noFill/>
                          </a:ln>
                        </wps:spPr>
                        <wps:bodyPr upright="1"/>
                      </wps:wsp>
                      <wps:wsp>
                        <wps:cNvPr id="492" name="矩形 395"/>
                        <wps:cNvSpPr/>
                        <wps:spPr>
                          <a:xfrm>
                            <a:off x="3378" y="348"/>
                            <a:ext cx="38" cy="8"/>
                          </a:xfrm>
                          <a:prstGeom prst="rect">
                            <a:avLst/>
                          </a:prstGeom>
                          <a:solidFill>
                            <a:srgbClr val="23201D"/>
                          </a:solidFill>
                          <a:ln>
                            <a:noFill/>
                          </a:ln>
                        </wps:spPr>
                        <wps:bodyPr upright="1"/>
                      </wps:wsp>
                      <wps:wsp>
                        <wps:cNvPr id="493" name="矩形 396"/>
                        <wps:cNvSpPr/>
                        <wps:spPr>
                          <a:xfrm>
                            <a:off x="3454" y="348"/>
                            <a:ext cx="38" cy="8"/>
                          </a:xfrm>
                          <a:prstGeom prst="rect">
                            <a:avLst/>
                          </a:prstGeom>
                          <a:solidFill>
                            <a:srgbClr val="23201D"/>
                          </a:solidFill>
                          <a:ln>
                            <a:noFill/>
                          </a:ln>
                        </wps:spPr>
                        <wps:bodyPr upright="1"/>
                      </wps:wsp>
                      <wps:wsp>
                        <wps:cNvPr id="494" name="矩形 397"/>
                        <wps:cNvSpPr/>
                        <wps:spPr>
                          <a:xfrm>
                            <a:off x="3530" y="348"/>
                            <a:ext cx="38" cy="8"/>
                          </a:xfrm>
                          <a:prstGeom prst="rect">
                            <a:avLst/>
                          </a:prstGeom>
                          <a:solidFill>
                            <a:srgbClr val="23201D"/>
                          </a:solidFill>
                          <a:ln>
                            <a:noFill/>
                          </a:ln>
                        </wps:spPr>
                        <wps:bodyPr upright="1"/>
                      </wps:wsp>
                      <wps:wsp>
                        <wps:cNvPr id="495" name="矩形 398"/>
                        <wps:cNvSpPr/>
                        <wps:spPr>
                          <a:xfrm>
                            <a:off x="3606" y="348"/>
                            <a:ext cx="38" cy="8"/>
                          </a:xfrm>
                          <a:prstGeom prst="rect">
                            <a:avLst/>
                          </a:prstGeom>
                          <a:solidFill>
                            <a:srgbClr val="23201D"/>
                          </a:solidFill>
                          <a:ln>
                            <a:noFill/>
                          </a:ln>
                        </wps:spPr>
                        <wps:bodyPr upright="1"/>
                      </wps:wsp>
                      <wps:wsp>
                        <wps:cNvPr id="496" name="矩形 399"/>
                        <wps:cNvSpPr/>
                        <wps:spPr>
                          <a:xfrm>
                            <a:off x="3682" y="348"/>
                            <a:ext cx="38" cy="8"/>
                          </a:xfrm>
                          <a:prstGeom prst="rect">
                            <a:avLst/>
                          </a:prstGeom>
                          <a:solidFill>
                            <a:srgbClr val="23201D"/>
                          </a:solidFill>
                          <a:ln>
                            <a:noFill/>
                          </a:ln>
                        </wps:spPr>
                        <wps:bodyPr upright="1"/>
                      </wps:wsp>
                      <wps:wsp>
                        <wps:cNvPr id="497" name="矩形 400"/>
                        <wps:cNvSpPr/>
                        <wps:spPr>
                          <a:xfrm>
                            <a:off x="3758" y="348"/>
                            <a:ext cx="38" cy="8"/>
                          </a:xfrm>
                          <a:prstGeom prst="rect">
                            <a:avLst/>
                          </a:prstGeom>
                          <a:solidFill>
                            <a:srgbClr val="23201D"/>
                          </a:solidFill>
                          <a:ln>
                            <a:noFill/>
                          </a:ln>
                        </wps:spPr>
                        <wps:bodyPr upright="1"/>
                      </wps:wsp>
                      <wps:wsp>
                        <wps:cNvPr id="498" name="矩形 401"/>
                        <wps:cNvSpPr/>
                        <wps:spPr>
                          <a:xfrm>
                            <a:off x="3833" y="348"/>
                            <a:ext cx="38" cy="8"/>
                          </a:xfrm>
                          <a:prstGeom prst="rect">
                            <a:avLst/>
                          </a:prstGeom>
                          <a:solidFill>
                            <a:srgbClr val="23201D"/>
                          </a:solidFill>
                          <a:ln>
                            <a:noFill/>
                          </a:ln>
                        </wps:spPr>
                        <wps:bodyPr upright="1"/>
                      </wps:wsp>
                      <wps:wsp>
                        <wps:cNvPr id="499" name="矩形 402"/>
                        <wps:cNvSpPr/>
                        <wps:spPr>
                          <a:xfrm>
                            <a:off x="3222" y="351"/>
                            <a:ext cx="8" cy="38"/>
                          </a:xfrm>
                          <a:prstGeom prst="rect">
                            <a:avLst/>
                          </a:prstGeom>
                          <a:solidFill>
                            <a:srgbClr val="23201D"/>
                          </a:solidFill>
                          <a:ln>
                            <a:noFill/>
                          </a:ln>
                        </wps:spPr>
                        <wps:bodyPr upright="1"/>
                      </wps:wsp>
                      <wps:wsp>
                        <wps:cNvPr id="500" name="矩形 403"/>
                        <wps:cNvSpPr/>
                        <wps:spPr>
                          <a:xfrm>
                            <a:off x="2560" y="325"/>
                            <a:ext cx="1321" cy="27"/>
                          </a:xfrm>
                          <a:prstGeom prst="rect">
                            <a:avLst/>
                          </a:prstGeom>
                          <a:solidFill>
                            <a:srgbClr val="DDDDDC"/>
                          </a:solidFill>
                          <a:ln>
                            <a:noFill/>
                          </a:ln>
                        </wps:spPr>
                        <wps:bodyPr upright="1"/>
                      </wps:wsp>
                      <wps:wsp>
                        <wps:cNvPr id="501" name="矩形 404"/>
                        <wps:cNvSpPr/>
                        <wps:spPr>
                          <a:xfrm>
                            <a:off x="2556" y="322"/>
                            <a:ext cx="1329" cy="34"/>
                          </a:xfrm>
                          <a:prstGeom prst="rect">
                            <a:avLst/>
                          </a:prstGeom>
                          <a:solidFill>
                            <a:srgbClr val="23201D"/>
                          </a:solidFill>
                          <a:ln>
                            <a:noFill/>
                          </a:ln>
                        </wps:spPr>
                        <wps:bodyPr upright="1"/>
                      </wps:wsp>
                      <wps:wsp>
                        <wps:cNvPr id="502" name="直线 405"/>
                        <wps:cNvSpPr/>
                        <wps:spPr>
                          <a:xfrm>
                            <a:off x="3222" y="3679"/>
                            <a:ext cx="757" cy="0"/>
                          </a:xfrm>
                          <a:prstGeom prst="line">
                            <a:avLst/>
                          </a:prstGeom>
                          <a:ln w="6464" cap="flat" cmpd="sng">
                            <a:solidFill>
                              <a:srgbClr val="23201D"/>
                            </a:solidFill>
                            <a:prstDash val="solid"/>
                            <a:headEnd type="none" w="med" len="med"/>
                            <a:tailEnd type="none" w="med" len="med"/>
                          </a:ln>
                        </wps:spPr>
                        <wps:bodyPr upright="1"/>
                      </wps:wsp>
                      <wps:wsp>
                        <wps:cNvPr id="503" name="直线 406"/>
                        <wps:cNvSpPr/>
                        <wps:spPr>
                          <a:xfrm>
                            <a:off x="3979" y="3679"/>
                            <a:ext cx="364" cy="0"/>
                          </a:xfrm>
                          <a:prstGeom prst="line">
                            <a:avLst/>
                          </a:prstGeom>
                          <a:ln w="6464" cap="flat" cmpd="sng">
                            <a:solidFill>
                              <a:srgbClr val="23201D"/>
                            </a:solidFill>
                            <a:prstDash val="solid"/>
                            <a:headEnd type="none" w="med" len="med"/>
                            <a:tailEnd type="none" w="med" len="med"/>
                          </a:ln>
                        </wps:spPr>
                        <wps:bodyPr upright="1"/>
                      </wps:wsp>
                      <wps:wsp>
                        <wps:cNvPr id="504" name="任意多边形 407"/>
                        <wps:cNvSpPr/>
                        <wps:spPr>
                          <a:xfrm>
                            <a:off x="4296" y="3639"/>
                            <a:ext cx="61" cy="46"/>
                          </a:xfrm>
                          <a:custGeom>
                            <a:avLst/>
                            <a:gdLst/>
                            <a:ahLst/>
                            <a:cxnLst/>
                            <a:pathLst>
                              <a:path w="61" h="46">
                                <a:moveTo>
                                  <a:pt x="53" y="46"/>
                                </a:moveTo>
                                <a:lnTo>
                                  <a:pt x="0" y="12"/>
                                </a:lnTo>
                                <a:lnTo>
                                  <a:pt x="7" y="0"/>
                                </a:lnTo>
                                <a:lnTo>
                                  <a:pt x="60" y="35"/>
                                </a:lnTo>
                                <a:lnTo>
                                  <a:pt x="53" y="35"/>
                                </a:lnTo>
                                <a:lnTo>
                                  <a:pt x="53" y="46"/>
                                </a:lnTo>
                                <a:close/>
                                <a:moveTo>
                                  <a:pt x="60" y="46"/>
                                </a:moveTo>
                                <a:lnTo>
                                  <a:pt x="53" y="35"/>
                                </a:lnTo>
                                <a:lnTo>
                                  <a:pt x="60" y="35"/>
                                </a:lnTo>
                                <a:lnTo>
                                  <a:pt x="60" y="46"/>
                                </a:lnTo>
                                <a:close/>
                              </a:path>
                            </a:pathLst>
                          </a:custGeom>
                          <a:solidFill>
                            <a:srgbClr val="23201D"/>
                          </a:solidFill>
                          <a:ln>
                            <a:noFill/>
                          </a:ln>
                        </wps:spPr>
                        <wps:bodyPr upright="1"/>
                      </wps:wsp>
                      <wps:wsp>
                        <wps:cNvPr id="505" name="任意多边形 408"/>
                        <wps:cNvSpPr/>
                        <wps:spPr>
                          <a:xfrm>
                            <a:off x="4357" y="3673"/>
                            <a:ext cx="9" cy="12"/>
                          </a:xfrm>
                          <a:custGeom>
                            <a:avLst/>
                            <a:gdLst/>
                            <a:ahLst/>
                            <a:cxnLst/>
                            <a:pathLst>
                              <a:path w="9" h="12">
                                <a:moveTo>
                                  <a:pt x="0" y="11"/>
                                </a:moveTo>
                                <a:lnTo>
                                  <a:pt x="0" y="0"/>
                                </a:lnTo>
                                <a:lnTo>
                                  <a:pt x="9" y="5"/>
                                </a:lnTo>
                                <a:lnTo>
                                  <a:pt x="0" y="11"/>
                                </a:lnTo>
                                <a:close/>
                              </a:path>
                            </a:pathLst>
                          </a:custGeom>
                          <a:solidFill>
                            <a:srgbClr val="23201D"/>
                          </a:solidFill>
                          <a:ln>
                            <a:noFill/>
                          </a:ln>
                        </wps:spPr>
                        <wps:bodyPr upright="1"/>
                      </wps:wsp>
                      <wps:wsp>
                        <wps:cNvPr id="506" name="任意多边形 409"/>
                        <wps:cNvSpPr/>
                        <wps:spPr>
                          <a:xfrm>
                            <a:off x="4296" y="3673"/>
                            <a:ext cx="61" cy="46"/>
                          </a:xfrm>
                          <a:custGeom>
                            <a:avLst/>
                            <a:gdLst/>
                            <a:ahLst/>
                            <a:cxnLst/>
                            <a:pathLst>
                              <a:path w="61" h="46">
                                <a:moveTo>
                                  <a:pt x="7" y="45"/>
                                </a:moveTo>
                                <a:lnTo>
                                  <a:pt x="3" y="40"/>
                                </a:lnTo>
                                <a:lnTo>
                                  <a:pt x="0" y="34"/>
                                </a:lnTo>
                                <a:lnTo>
                                  <a:pt x="53" y="0"/>
                                </a:lnTo>
                                <a:lnTo>
                                  <a:pt x="60" y="11"/>
                                </a:lnTo>
                                <a:lnTo>
                                  <a:pt x="7" y="45"/>
                                </a:lnTo>
                                <a:close/>
                              </a:path>
                            </a:pathLst>
                          </a:custGeom>
                          <a:solidFill>
                            <a:srgbClr val="23201D"/>
                          </a:solidFill>
                          <a:ln>
                            <a:noFill/>
                          </a:ln>
                        </wps:spPr>
                        <wps:bodyPr upright="1"/>
                      </wps:wsp>
                      <wps:wsp>
                        <wps:cNvPr id="507" name="直线 410"/>
                        <wps:cNvSpPr/>
                        <wps:spPr>
                          <a:xfrm>
                            <a:off x="1201" y="389"/>
                            <a:ext cx="0" cy="648"/>
                          </a:xfrm>
                          <a:prstGeom prst="line">
                            <a:avLst/>
                          </a:prstGeom>
                          <a:ln w="6261" cap="flat" cmpd="sng">
                            <a:solidFill>
                              <a:srgbClr val="23201D"/>
                            </a:solidFill>
                            <a:prstDash val="solid"/>
                            <a:headEnd type="none" w="med" len="med"/>
                            <a:tailEnd type="none" w="med" len="med"/>
                          </a:ln>
                        </wps:spPr>
                        <wps:bodyPr upright="1"/>
                      </wps:wsp>
                      <wps:wsp>
                        <wps:cNvPr id="508" name="直线 411"/>
                        <wps:cNvSpPr/>
                        <wps:spPr>
                          <a:xfrm>
                            <a:off x="1201" y="2335"/>
                            <a:ext cx="0" cy="1006"/>
                          </a:xfrm>
                          <a:prstGeom prst="line">
                            <a:avLst/>
                          </a:prstGeom>
                          <a:ln w="6261" cap="flat" cmpd="sng">
                            <a:solidFill>
                              <a:srgbClr val="23201D"/>
                            </a:solidFill>
                            <a:prstDash val="solid"/>
                            <a:headEnd type="none" w="med" len="med"/>
                            <a:tailEnd type="none" w="med" len="med"/>
                          </a:ln>
                        </wps:spPr>
                        <wps:bodyPr upright="1"/>
                      </wps:wsp>
                      <wps:wsp>
                        <wps:cNvPr id="509" name="任意多边形 412"/>
                        <wps:cNvSpPr/>
                        <wps:spPr>
                          <a:xfrm>
                            <a:off x="1160" y="374"/>
                            <a:ext cx="46" cy="60"/>
                          </a:xfrm>
                          <a:custGeom>
                            <a:avLst/>
                            <a:gdLst/>
                            <a:ahLst/>
                            <a:cxnLst/>
                            <a:pathLst>
                              <a:path w="46" h="60">
                                <a:moveTo>
                                  <a:pt x="11" y="60"/>
                                </a:moveTo>
                                <a:lnTo>
                                  <a:pt x="0" y="53"/>
                                </a:lnTo>
                                <a:lnTo>
                                  <a:pt x="34" y="0"/>
                                </a:lnTo>
                                <a:lnTo>
                                  <a:pt x="46" y="0"/>
                                </a:lnTo>
                                <a:lnTo>
                                  <a:pt x="34" y="7"/>
                                </a:lnTo>
                                <a:lnTo>
                                  <a:pt x="46" y="7"/>
                                </a:lnTo>
                                <a:lnTo>
                                  <a:pt x="11" y="60"/>
                                </a:lnTo>
                                <a:close/>
                              </a:path>
                            </a:pathLst>
                          </a:custGeom>
                          <a:solidFill>
                            <a:srgbClr val="23201D"/>
                          </a:solidFill>
                          <a:ln>
                            <a:noFill/>
                          </a:ln>
                        </wps:spPr>
                        <wps:bodyPr upright="1"/>
                      </wps:wsp>
                      <wps:wsp>
                        <wps:cNvPr id="510" name="任意多边形 413"/>
                        <wps:cNvSpPr/>
                        <wps:spPr>
                          <a:xfrm>
                            <a:off x="1195" y="366"/>
                            <a:ext cx="12" cy="9"/>
                          </a:xfrm>
                          <a:custGeom>
                            <a:avLst/>
                            <a:gdLst/>
                            <a:ahLst/>
                            <a:cxnLst/>
                            <a:pathLst>
                              <a:path w="12" h="9">
                                <a:moveTo>
                                  <a:pt x="12" y="9"/>
                                </a:moveTo>
                                <a:lnTo>
                                  <a:pt x="0" y="9"/>
                                </a:lnTo>
                                <a:lnTo>
                                  <a:pt x="6" y="0"/>
                                </a:lnTo>
                                <a:lnTo>
                                  <a:pt x="12" y="9"/>
                                </a:lnTo>
                                <a:close/>
                              </a:path>
                            </a:pathLst>
                          </a:custGeom>
                          <a:solidFill>
                            <a:srgbClr val="23201D"/>
                          </a:solidFill>
                          <a:ln>
                            <a:noFill/>
                          </a:ln>
                        </wps:spPr>
                        <wps:bodyPr upright="1"/>
                      </wps:wsp>
                      <wps:wsp>
                        <wps:cNvPr id="511" name="任意多边形 414"/>
                        <wps:cNvSpPr/>
                        <wps:spPr>
                          <a:xfrm>
                            <a:off x="1195" y="374"/>
                            <a:ext cx="46" cy="60"/>
                          </a:xfrm>
                          <a:custGeom>
                            <a:avLst/>
                            <a:gdLst/>
                            <a:ahLst/>
                            <a:cxnLst/>
                            <a:pathLst>
                              <a:path w="46" h="60">
                                <a:moveTo>
                                  <a:pt x="35" y="60"/>
                                </a:moveTo>
                                <a:lnTo>
                                  <a:pt x="0" y="7"/>
                                </a:lnTo>
                                <a:lnTo>
                                  <a:pt x="12" y="0"/>
                                </a:lnTo>
                                <a:lnTo>
                                  <a:pt x="46" y="53"/>
                                </a:lnTo>
                                <a:lnTo>
                                  <a:pt x="40" y="57"/>
                                </a:lnTo>
                                <a:lnTo>
                                  <a:pt x="35" y="60"/>
                                </a:lnTo>
                                <a:close/>
                              </a:path>
                            </a:pathLst>
                          </a:custGeom>
                          <a:solidFill>
                            <a:srgbClr val="23201D"/>
                          </a:solidFill>
                          <a:ln>
                            <a:noFill/>
                          </a:ln>
                        </wps:spPr>
                        <wps:bodyPr upright="1"/>
                      </wps:wsp>
                      <wps:wsp>
                        <wps:cNvPr id="512" name="直线 415"/>
                        <wps:cNvSpPr/>
                        <wps:spPr>
                          <a:xfrm>
                            <a:off x="1732" y="913"/>
                            <a:ext cx="0" cy="564"/>
                          </a:xfrm>
                          <a:prstGeom prst="line">
                            <a:avLst/>
                          </a:prstGeom>
                          <a:ln w="7226" cap="flat" cmpd="sng">
                            <a:solidFill>
                              <a:srgbClr val="23201D"/>
                            </a:solidFill>
                            <a:prstDash val="solid"/>
                            <a:headEnd type="none" w="med" len="med"/>
                            <a:tailEnd type="none" w="med" len="med"/>
                          </a:ln>
                        </wps:spPr>
                        <wps:bodyPr upright="1"/>
                      </wps:wsp>
                      <wps:wsp>
                        <wps:cNvPr id="513" name="直线 416"/>
                        <wps:cNvSpPr/>
                        <wps:spPr>
                          <a:xfrm>
                            <a:off x="1732" y="2812"/>
                            <a:ext cx="0" cy="529"/>
                          </a:xfrm>
                          <a:prstGeom prst="line">
                            <a:avLst/>
                          </a:prstGeom>
                          <a:ln w="6261" cap="flat" cmpd="sng">
                            <a:solidFill>
                              <a:srgbClr val="23201D"/>
                            </a:solidFill>
                            <a:prstDash val="solid"/>
                            <a:headEnd type="none" w="med" len="med"/>
                            <a:tailEnd type="none" w="med" len="med"/>
                          </a:ln>
                        </wps:spPr>
                        <wps:bodyPr upright="1"/>
                      </wps:wsp>
                      <wps:wsp>
                        <wps:cNvPr id="514" name="任意多边形 417"/>
                        <wps:cNvSpPr/>
                        <wps:spPr>
                          <a:xfrm>
                            <a:off x="1691" y="922"/>
                            <a:ext cx="46" cy="61"/>
                          </a:xfrm>
                          <a:custGeom>
                            <a:avLst/>
                            <a:gdLst/>
                            <a:ahLst/>
                            <a:cxnLst/>
                            <a:pathLst>
                              <a:path w="46" h="61">
                                <a:moveTo>
                                  <a:pt x="11" y="61"/>
                                </a:moveTo>
                                <a:lnTo>
                                  <a:pt x="0" y="53"/>
                                </a:lnTo>
                                <a:lnTo>
                                  <a:pt x="34" y="0"/>
                                </a:lnTo>
                                <a:lnTo>
                                  <a:pt x="46" y="0"/>
                                </a:lnTo>
                                <a:lnTo>
                                  <a:pt x="34" y="8"/>
                                </a:lnTo>
                                <a:lnTo>
                                  <a:pt x="45" y="8"/>
                                </a:lnTo>
                                <a:lnTo>
                                  <a:pt x="11" y="61"/>
                                </a:lnTo>
                                <a:close/>
                                <a:moveTo>
                                  <a:pt x="45" y="8"/>
                                </a:moveTo>
                                <a:lnTo>
                                  <a:pt x="34" y="8"/>
                                </a:lnTo>
                                <a:lnTo>
                                  <a:pt x="46" y="7"/>
                                </a:lnTo>
                                <a:lnTo>
                                  <a:pt x="45" y="8"/>
                                </a:lnTo>
                                <a:close/>
                              </a:path>
                            </a:pathLst>
                          </a:custGeom>
                          <a:solidFill>
                            <a:srgbClr val="23201D"/>
                          </a:solidFill>
                          <a:ln>
                            <a:noFill/>
                          </a:ln>
                        </wps:spPr>
                        <wps:bodyPr upright="1"/>
                      </wps:wsp>
                      <wps:wsp>
                        <wps:cNvPr id="515" name="任意多边形 418"/>
                        <wps:cNvSpPr/>
                        <wps:spPr>
                          <a:xfrm>
                            <a:off x="1726" y="922"/>
                            <a:ext cx="46" cy="61"/>
                          </a:xfrm>
                          <a:custGeom>
                            <a:avLst/>
                            <a:gdLst/>
                            <a:ahLst/>
                            <a:cxnLst/>
                            <a:pathLst>
                              <a:path w="46" h="61">
                                <a:moveTo>
                                  <a:pt x="35" y="61"/>
                                </a:moveTo>
                                <a:lnTo>
                                  <a:pt x="0" y="8"/>
                                </a:lnTo>
                                <a:lnTo>
                                  <a:pt x="12" y="0"/>
                                </a:lnTo>
                                <a:lnTo>
                                  <a:pt x="46" y="53"/>
                                </a:lnTo>
                                <a:lnTo>
                                  <a:pt x="35" y="61"/>
                                </a:lnTo>
                                <a:close/>
                              </a:path>
                            </a:pathLst>
                          </a:custGeom>
                          <a:solidFill>
                            <a:srgbClr val="23201D"/>
                          </a:solidFill>
                          <a:ln>
                            <a:noFill/>
                          </a:ln>
                        </wps:spPr>
                        <wps:bodyPr upright="1"/>
                      </wps:wsp>
                      <wps:wsp>
                        <wps:cNvPr id="516" name="直线 419"/>
                        <wps:cNvSpPr/>
                        <wps:spPr>
                          <a:xfrm>
                            <a:off x="2187" y="2800"/>
                            <a:ext cx="0" cy="541"/>
                          </a:xfrm>
                          <a:prstGeom prst="line">
                            <a:avLst/>
                          </a:prstGeom>
                          <a:ln w="7226" cap="flat" cmpd="sng">
                            <a:solidFill>
                              <a:srgbClr val="23201D"/>
                            </a:solidFill>
                            <a:prstDash val="solid"/>
                            <a:headEnd type="none" w="med" len="med"/>
                            <a:tailEnd type="none" w="med" len="med"/>
                          </a:ln>
                        </wps:spPr>
                        <wps:bodyPr upright="1"/>
                      </wps:wsp>
                      <wps:wsp>
                        <wps:cNvPr id="517" name="任意多边形 420"/>
                        <wps:cNvSpPr/>
                        <wps:spPr>
                          <a:xfrm>
                            <a:off x="2146" y="2808"/>
                            <a:ext cx="46" cy="61"/>
                          </a:xfrm>
                          <a:custGeom>
                            <a:avLst/>
                            <a:gdLst/>
                            <a:ahLst/>
                            <a:cxnLst/>
                            <a:pathLst>
                              <a:path w="46" h="61">
                                <a:moveTo>
                                  <a:pt x="11" y="60"/>
                                </a:moveTo>
                                <a:lnTo>
                                  <a:pt x="0" y="53"/>
                                </a:lnTo>
                                <a:lnTo>
                                  <a:pt x="34" y="0"/>
                                </a:lnTo>
                                <a:lnTo>
                                  <a:pt x="46" y="0"/>
                                </a:lnTo>
                                <a:lnTo>
                                  <a:pt x="34" y="7"/>
                                </a:lnTo>
                                <a:lnTo>
                                  <a:pt x="46" y="7"/>
                                </a:lnTo>
                                <a:lnTo>
                                  <a:pt x="11" y="60"/>
                                </a:lnTo>
                                <a:close/>
                                <a:moveTo>
                                  <a:pt x="46" y="7"/>
                                </a:moveTo>
                                <a:lnTo>
                                  <a:pt x="34" y="7"/>
                                </a:lnTo>
                                <a:lnTo>
                                  <a:pt x="46" y="7"/>
                                </a:lnTo>
                                <a:lnTo>
                                  <a:pt x="46" y="7"/>
                                </a:lnTo>
                                <a:close/>
                              </a:path>
                            </a:pathLst>
                          </a:custGeom>
                          <a:solidFill>
                            <a:srgbClr val="23201D"/>
                          </a:solidFill>
                          <a:ln>
                            <a:noFill/>
                          </a:ln>
                        </wps:spPr>
                        <wps:bodyPr upright="1"/>
                      </wps:wsp>
                      <wps:wsp>
                        <wps:cNvPr id="518" name="任意多边形 421"/>
                        <wps:cNvSpPr/>
                        <wps:spPr>
                          <a:xfrm>
                            <a:off x="2181" y="2808"/>
                            <a:ext cx="46" cy="61"/>
                          </a:xfrm>
                          <a:custGeom>
                            <a:avLst/>
                            <a:gdLst/>
                            <a:ahLst/>
                            <a:cxnLst/>
                            <a:pathLst>
                              <a:path w="46" h="61">
                                <a:moveTo>
                                  <a:pt x="35" y="60"/>
                                </a:moveTo>
                                <a:lnTo>
                                  <a:pt x="0" y="7"/>
                                </a:lnTo>
                                <a:lnTo>
                                  <a:pt x="12" y="0"/>
                                </a:lnTo>
                                <a:lnTo>
                                  <a:pt x="46" y="53"/>
                                </a:lnTo>
                                <a:lnTo>
                                  <a:pt x="35" y="60"/>
                                </a:lnTo>
                                <a:close/>
                              </a:path>
                            </a:pathLst>
                          </a:custGeom>
                          <a:solidFill>
                            <a:srgbClr val="23201D"/>
                          </a:solidFill>
                          <a:ln>
                            <a:noFill/>
                          </a:ln>
                        </wps:spPr>
                        <wps:bodyPr upright="1"/>
                      </wps:wsp>
                      <pic:pic xmlns:pic="http://schemas.openxmlformats.org/drawingml/2006/picture">
                        <pic:nvPicPr>
                          <pic:cNvPr id="519" name="图片 422"/>
                          <pic:cNvPicPr>
                            <a:picLocks noChangeAspect="1"/>
                          </pic:cNvPicPr>
                        </pic:nvPicPr>
                        <pic:blipFill>
                          <a:blip r:embed="rId79"/>
                          <a:stretch>
                            <a:fillRect/>
                          </a:stretch>
                        </pic:blipFill>
                        <pic:spPr>
                          <a:xfrm>
                            <a:off x="711" y="283"/>
                            <a:ext cx="205" cy="121"/>
                          </a:xfrm>
                          <a:prstGeom prst="rect">
                            <a:avLst/>
                          </a:prstGeom>
                          <a:noFill/>
                          <a:ln>
                            <a:noFill/>
                          </a:ln>
                        </pic:spPr>
                      </pic:pic>
                      <pic:pic xmlns:pic="http://schemas.openxmlformats.org/drawingml/2006/picture">
                        <pic:nvPicPr>
                          <pic:cNvPr id="520" name="图片 423"/>
                          <pic:cNvPicPr>
                            <a:picLocks noChangeAspect="1"/>
                          </pic:cNvPicPr>
                        </pic:nvPicPr>
                        <pic:blipFill>
                          <a:blip r:embed="rId80"/>
                          <a:stretch>
                            <a:fillRect/>
                          </a:stretch>
                        </pic:blipFill>
                        <pic:spPr>
                          <a:xfrm>
                            <a:off x="3109" y="4081"/>
                            <a:ext cx="199" cy="125"/>
                          </a:xfrm>
                          <a:prstGeom prst="rect">
                            <a:avLst/>
                          </a:prstGeom>
                          <a:noFill/>
                          <a:ln>
                            <a:noFill/>
                          </a:ln>
                        </pic:spPr>
                      </pic:pic>
                      <pic:pic xmlns:pic="http://schemas.openxmlformats.org/drawingml/2006/picture">
                        <pic:nvPicPr>
                          <pic:cNvPr id="521" name="图片 424"/>
                          <pic:cNvPicPr>
                            <a:picLocks noChangeAspect="1"/>
                          </pic:cNvPicPr>
                        </pic:nvPicPr>
                        <pic:blipFill>
                          <a:blip r:embed="rId81"/>
                          <a:stretch>
                            <a:fillRect/>
                          </a:stretch>
                        </pic:blipFill>
                        <pic:spPr>
                          <a:xfrm>
                            <a:off x="723" y="3277"/>
                            <a:ext cx="193" cy="125"/>
                          </a:xfrm>
                          <a:prstGeom prst="rect">
                            <a:avLst/>
                          </a:prstGeom>
                          <a:noFill/>
                          <a:ln>
                            <a:noFill/>
                          </a:ln>
                        </pic:spPr>
                      </pic:pic>
                      <wps:wsp>
                        <wps:cNvPr id="522" name="矩形 425"/>
                        <wps:cNvSpPr/>
                        <wps:spPr>
                          <a:xfrm>
                            <a:off x="3218" y="3947"/>
                            <a:ext cx="55" cy="10"/>
                          </a:xfrm>
                          <a:prstGeom prst="rect">
                            <a:avLst/>
                          </a:prstGeom>
                          <a:solidFill>
                            <a:srgbClr val="23201D"/>
                          </a:solidFill>
                          <a:ln>
                            <a:noFill/>
                          </a:ln>
                        </wps:spPr>
                        <wps:bodyPr upright="1"/>
                      </wps:wsp>
                      <wps:wsp>
                        <wps:cNvPr id="523" name="直线 426"/>
                        <wps:cNvSpPr/>
                        <wps:spPr>
                          <a:xfrm>
                            <a:off x="3273" y="3952"/>
                            <a:ext cx="696" cy="0"/>
                          </a:xfrm>
                          <a:prstGeom prst="line">
                            <a:avLst/>
                          </a:prstGeom>
                          <a:ln w="6236" cap="flat" cmpd="sng">
                            <a:solidFill>
                              <a:srgbClr val="23201D"/>
                            </a:solidFill>
                            <a:prstDash val="solid"/>
                            <a:headEnd type="none" w="med" len="med"/>
                            <a:tailEnd type="none" w="med" len="med"/>
                          </a:ln>
                        </wps:spPr>
                        <wps:bodyPr upright="1"/>
                      </wps:wsp>
                      <wps:wsp>
                        <wps:cNvPr id="524" name="矩形 427"/>
                        <wps:cNvSpPr/>
                        <wps:spPr>
                          <a:xfrm>
                            <a:off x="5628" y="4007"/>
                            <a:ext cx="8" cy="38"/>
                          </a:xfrm>
                          <a:prstGeom prst="rect">
                            <a:avLst/>
                          </a:prstGeom>
                          <a:solidFill>
                            <a:srgbClr val="23201D"/>
                          </a:solidFill>
                          <a:ln>
                            <a:noFill/>
                          </a:ln>
                        </wps:spPr>
                        <wps:bodyPr upright="1"/>
                      </wps:wsp>
                      <wps:wsp>
                        <wps:cNvPr id="525" name="矩形 428"/>
                        <wps:cNvSpPr/>
                        <wps:spPr>
                          <a:xfrm>
                            <a:off x="5628" y="3931"/>
                            <a:ext cx="8" cy="38"/>
                          </a:xfrm>
                          <a:prstGeom prst="rect">
                            <a:avLst/>
                          </a:prstGeom>
                          <a:solidFill>
                            <a:srgbClr val="23201D"/>
                          </a:solidFill>
                          <a:ln>
                            <a:noFill/>
                          </a:ln>
                        </wps:spPr>
                        <wps:bodyPr upright="1"/>
                      </wps:wsp>
                      <wps:wsp>
                        <wps:cNvPr id="526" name="矩形 429"/>
                        <wps:cNvSpPr/>
                        <wps:spPr>
                          <a:xfrm>
                            <a:off x="5628" y="3856"/>
                            <a:ext cx="8" cy="38"/>
                          </a:xfrm>
                          <a:prstGeom prst="rect">
                            <a:avLst/>
                          </a:prstGeom>
                          <a:solidFill>
                            <a:srgbClr val="23201D"/>
                          </a:solidFill>
                          <a:ln>
                            <a:noFill/>
                          </a:ln>
                        </wps:spPr>
                        <wps:bodyPr upright="1"/>
                      </wps:wsp>
                      <wps:wsp>
                        <wps:cNvPr id="527" name="矩形 430"/>
                        <wps:cNvSpPr/>
                        <wps:spPr>
                          <a:xfrm>
                            <a:off x="5628" y="3780"/>
                            <a:ext cx="8" cy="38"/>
                          </a:xfrm>
                          <a:prstGeom prst="rect">
                            <a:avLst/>
                          </a:prstGeom>
                          <a:solidFill>
                            <a:srgbClr val="23201D"/>
                          </a:solidFill>
                          <a:ln>
                            <a:noFill/>
                          </a:ln>
                        </wps:spPr>
                        <wps:bodyPr upright="1"/>
                      </wps:wsp>
                      <wps:wsp>
                        <wps:cNvPr id="528" name="矩形 431"/>
                        <wps:cNvSpPr/>
                        <wps:spPr>
                          <a:xfrm>
                            <a:off x="5628" y="3705"/>
                            <a:ext cx="8" cy="38"/>
                          </a:xfrm>
                          <a:prstGeom prst="rect">
                            <a:avLst/>
                          </a:prstGeom>
                          <a:solidFill>
                            <a:srgbClr val="23201D"/>
                          </a:solidFill>
                          <a:ln>
                            <a:noFill/>
                          </a:ln>
                        </wps:spPr>
                        <wps:bodyPr upright="1"/>
                      </wps:wsp>
                      <wps:wsp>
                        <wps:cNvPr id="529" name="矩形 432"/>
                        <wps:cNvSpPr/>
                        <wps:spPr>
                          <a:xfrm>
                            <a:off x="5628" y="3629"/>
                            <a:ext cx="8" cy="38"/>
                          </a:xfrm>
                          <a:prstGeom prst="rect">
                            <a:avLst/>
                          </a:prstGeom>
                          <a:solidFill>
                            <a:srgbClr val="23201D"/>
                          </a:solidFill>
                          <a:ln>
                            <a:noFill/>
                          </a:ln>
                        </wps:spPr>
                        <wps:bodyPr upright="1"/>
                      </wps:wsp>
                      <wps:wsp>
                        <wps:cNvPr id="530" name="矩形 433"/>
                        <wps:cNvSpPr/>
                        <wps:spPr>
                          <a:xfrm>
                            <a:off x="5628" y="3554"/>
                            <a:ext cx="8" cy="38"/>
                          </a:xfrm>
                          <a:prstGeom prst="rect">
                            <a:avLst/>
                          </a:prstGeom>
                          <a:solidFill>
                            <a:srgbClr val="23201D"/>
                          </a:solidFill>
                          <a:ln>
                            <a:noFill/>
                          </a:ln>
                        </wps:spPr>
                        <wps:bodyPr upright="1"/>
                      </wps:wsp>
                      <wps:wsp>
                        <wps:cNvPr id="531" name="矩形 434"/>
                        <wps:cNvSpPr/>
                        <wps:spPr>
                          <a:xfrm>
                            <a:off x="5628" y="3478"/>
                            <a:ext cx="8" cy="38"/>
                          </a:xfrm>
                          <a:prstGeom prst="rect">
                            <a:avLst/>
                          </a:prstGeom>
                          <a:solidFill>
                            <a:srgbClr val="23201D"/>
                          </a:solidFill>
                          <a:ln>
                            <a:noFill/>
                          </a:ln>
                        </wps:spPr>
                        <wps:bodyPr upright="1"/>
                      </wps:wsp>
                      <wps:wsp>
                        <wps:cNvPr id="532" name="矩形 435"/>
                        <wps:cNvSpPr/>
                        <wps:spPr>
                          <a:xfrm>
                            <a:off x="5628" y="3403"/>
                            <a:ext cx="8" cy="38"/>
                          </a:xfrm>
                          <a:prstGeom prst="rect">
                            <a:avLst/>
                          </a:prstGeom>
                          <a:solidFill>
                            <a:srgbClr val="23201D"/>
                          </a:solidFill>
                          <a:ln>
                            <a:noFill/>
                          </a:ln>
                        </wps:spPr>
                        <wps:bodyPr upright="1"/>
                      </wps:wsp>
                      <wps:wsp>
                        <wps:cNvPr id="533" name="矩形 436"/>
                        <wps:cNvSpPr/>
                        <wps:spPr>
                          <a:xfrm>
                            <a:off x="5628" y="3327"/>
                            <a:ext cx="8" cy="38"/>
                          </a:xfrm>
                          <a:prstGeom prst="rect">
                            <a:avLst/>
                          </a:prstGeom>
                          <a:solidFill>
                            <a:srgbClr val="23201D"/>
                          </a:solidFill>
                          <a:ln>
                            <a:noFill/>
                          </a:ln>
                        </wps:spPr>
                        <wps:bodyPr upright="1"/>
                      </wps:wsp>
                      <wps:wsp>
                        <wps:cNvPr id="534" name="矩形 437"/>
                        <wps:cNvSpPr/>
                        <wps:spPr>
                          <a:xfrm>
                            <a:off x="5628" y="3252"/>
                            <a:ext cx="8" cy="38"/>
                          </a:xfrm>
                          <a:prstGeom prst="rect">
                            <a:avLst/>
                          </a:prstGeom>
                          <a:solidFill>
                            <a:srgbClr val="23201D"/>
                          </a:solidFill>
                          <a:ln>
                            <a:noFill/>
                          </a:ln>
                        </wps:spPr>
                        <wps:bodyPr upright="1"/>
                      </wps:wsp>
                      <wps:wsp>
                        <wps:cNvPr id="535" name="矩形 438"/>
                        <wps:cNvSpPr/>
                        <wps:spPr>
                          <a:xfrm>
                            <a:off x="5628" y="3176"/>
                            <a:ext cx="8" cy="38"/>
                          </a:xfrm>
                          <a:prstGeom prst="rect">
                            <a:avLst/>
                          </a:prstGeom>
                          <a:solidFill>
                            <a:srgbClr val="23201D"/>
                          </a:solidFill>
                          <a:ln>
                            <a:noFill/>
                          </a:ln>
                        </wps:spPr>
                        <wps:bodyPr upright="1"/>
                      </wps:wsp>
                      <wps:wsp>
                        <wps:cNvPr id="536" name="矩形 439"/>
                        <wps:cNvSpPr/>
                        <wps:spPr>
                          <a:xfrm>
                            <a:off x="5628" y="3101"/>
                            <a:ext cx="8" cy="38"/>
                          </a:xfrm>
                          <a:prstGeom prst="rect">
                            <a:avLst/>
                          </a:prstGeom>
                          <a:solidFill>
                            <a:srgbClr val="23201D"/>
                          </a:solidFill>
                          <a:ln>
                            <a:noFill/>
                          </a:ln>
                        </wps:spPr>
                        <wps:bodyPr upright="1"/>
                      </wps:wsp>
                      <wps:wsp>
                        <wps:cNvPr id="537" name="矩形 440"/>
                        <wps:cNvSpPr/>
                        <wps:spPr>
                          <a:xfrm>
                            <a:off x="5628" y="3025"/>
                            <a:ext cx="8" cy="38"/>
                          </a:xfrm>
                          <a:prstGeom prst="rect">
                            <a:avLst/>
                          </a:prstGeom>
                          <a:solidFill>
                            <a:srgbClr val="23201D"/>
                          </a:solidFill>
                          <a:ln>
                            <a:noFill/>
                          </a:ln>
                        </wps:spPr>
                        <wps:bodyPr upright="1"/>
                      </wps:wsp>
                      <wps:wsp>
                        <wps:cNvPr id="538" name="矩形 441"/>
                        <wps:cNvSpPr/>
                        <wps:spPr>
                          <a:xfrm>
                            <a:off x="5628" y="2950"/>
                            <a:ext cx="8" cy="38"/>
                          </a:xfrm>
                          <a:prstGeom prst="rect">
                            <a:avLst/>
                          </a:prstGeom>
                          <a:solidFill>
                            <a:srgbClr val="23201D"/>
                          </a:solidFill>
                          <a:ln>
                            <a:noFill/>
                          </a:ln>
                        </wps:spPr>
                        <wps:bodyPr upright="1"/>
                      </wps:wsp>
                      <wps:wsp>
                        <wps:cNvPr id="539" name="矩形 442"/>
                        <wps:cNvSpPr/>
                        <wps:spPr>
                          <a:xfrm>
                            <a:off x="5628" y="2874"/>
                            <a:ext cx="8" cy="38"/>
                          </a:xfrm>
                          <a:prstGeom prst="rect">
                            <a:avLst/>
                          </a:prstGeom>
                          <a:solidFill>
                            <a:srgbClr val="23201D"/>
                          </a:solidFill>
                          <a:ln>
                            <a:noFill/>
                          </a:ln>
                        </wps:spPr>
                        <wps:bodyPr upright="1"/>
                      </wps:wsp>
                      <wps:wsp>
                        <wps:cNvPr id="540" name="矩形 443"/>
                        <wps:cNvSpPr/>
                        <wps:spPr>
                          <a:xfrm>
                            <a:off x="5628" y="2799"/>
                            <a:ext cx="8" cy="38"/>
                          </a:xfrm>
                          <a:prstGeom prst="rect">
                            <a:avLst/>
                          </a:prstGeom>
                          <a:solidFill>
                            <a:srgbClr val="23201D"/>
                          </a:solidFill>
                          <a:ln>
                            <a:noFill/>
                          </a:ln>
                        </wps:spPr>
                        <wps:bodyPr upright="1"/>
                      </wps:wsp>
                      <wps:wsp>
                        <wps:cNvPr id="541" name="矩形 444"/>
                        <wps:cNvSpPr/>
                        <wps:spPr>
                          <a:xfrm>
                            <a:off x="5628" y="2724"/>
                            <a:ext cx="8" cy="38"/>
                          </a:xfrm>
                          <a:prstGeom prst="rect">
                            <a:avLst/>
                          </a:prstGeom>
                          <a:solidFill>
                            <a:srgbClr val="23201D"/>
                          </a:solidFill>
                          <a:ln>
                            <a:noFill/>
                          </a:ln>
                        </wps:spPr>
                        <wps:bodyPr upright="1"/>
                      </wps:wsp>
                      <wps:wsp>
                        <wps:cNvPr id="542" name="矩形 445"/>
                        <wps:cNvSpPr/>
                        <wps:spPr>
                          <a:xfrm>
                            <a:off x="5628" y="2648"/>
                            <a:ext cx="8" cy="38"/>
                          </a:xfrm>
                          <a:prstGeom prst="rect">
                            <a:avLst/>
                          </a:prstGeom>
                          <a:solidFill>
                            <a:srgbClr val="23201D"/>
                          </a:solidFill>
                          <a:ln>
                            <a:noFill/>
                          </a:ln>
                        </wps:spPr>
                        <wps:bodyPr upright="1"/>
                      </wps:wsp>
                      <wps:wsp>
                        <wps:cNvPr id="543" name="矩形 446"/>
                        <wps:cNvSpPr/>
                        <wps:spPr>
                          <a:xfrm>
                            <a:off x="5628" y="2573"/>
                            <a:ext cx="8" cy="38"/>
                          </a:xfrm>
                          <a:prstGeom prst="rect">
                            <a:avLst/>
                          </a:prstGeom>
                          <a:solidFill>
                            <a:srgbClr val="23201D"/>
                          </a:solidFill>
                          <a:ln>
                            <a:noFill/>
                          </a:ln>
                        </wps:spPr>
                        <wps:bodyPr upright="1"/>
                      </wps:wsp>
                      <wps:wsp>
                        <wps:cNvPr id="544" name="矩形 447"/>
                        <wps:cNvSpPr/>
                        <wps:spPr>
                          <a:xfrm>
                            <a:off x="5628" y="2497"/>
                            <a:ext cx="8" cy="38"/>
                          </a:xfrm>
                          <a:prstGeom prst="rect">
                            <a:avLst/>
                          </a:prstGeom>
                          <a:solidFill>
                            <a:srgbClr val="23201D"/>
                          </a:solidFill>
                          <a:ln>
                            <a:noFill/>
                          </a:ln>
                        </wps:spPr>
                        <wps:bodyPr upright="1"/>
                      </wps:wsp>
                      <wps:wsp>
                        <wps:cNvPr id="545" name="矩形 448"/>
                        <wps:cNvSpPr/>
                        <wps:spPr>
                          <a:xfrm>
                            <a:off x="5628" y="2422"/>
                            <a:ext cx="8" cy="38"/>
                          </a:xfrm>
                          <a:prstGeom prst="rect">
                            <a:avLst/>
                          </a:prstGeom>
                          <a:solidFill>
                            <a:srgbClr val="23201D"/>
                          </a:solidFill>
                          <a:ln>
                            <a:noFill/>
                          </a:ln>
                        </wps:spPr>
                        <wps:bodyPr upright="1"/>
                      </wps:wsp>
                      <wps:wsp>
                        <wps:cNvPr id="546" name="矩形 449"/>
                        <wps:cNvSpPr/>
                        <wps:spPr>
                          <a:xfrm>
                            <a:off x="5628" y="2346"/>
                            <a:ext cx="8" cy="38"/>
                          </a:xfrm>
                          <a:prstGeom prst="rect">
                            <a:avLst/>
                          </a:prstGeom>
                          <a:solidFill>
                            <a:srgbClr val="23201D"/>
                          </a:solidFill>
                          <a:ln>
                            <a:noFill/>
                          </a:ln>
                        </wps:spPr>
                        <wps:bodyPr upright="1"/>
                      </wps:wsp>
                      <wps:wsp>
                        <wps:cNvPr id="547" name="矩形 450"/>
                        <wps:cNvSpPr/>
                        <wps:spPr>
                          <a:xfrm>
                            <a:off x="5628" y="2271"/>
                            <a:ext cx="8" cy="38"/>
                          </a:xfrm>
                          <a:prstGeom prst="rect">
                            <a:avLst/>
                          </a:prstGeom>
                          <a:solidFill>
                            <a:srgbClr val="23201D"/>
                          </a:solidFill>
                          <a:ln>
                            <a:noFill/>
                          </a:ln>
                        </wps:spPr>
                        <wps:bodyPr upright="1"/>
                      </wps:wsp>
                      <wps:wsp>
                        <wps:cNvPr id="548" name="矩形 451"/>
                        <wps:cNvSpPr/>
                        <wps:spPr>
                          <a:xfrm>
                            <a:off x="5628" y="2195"/>
                            <a:ext cx="8" cy="38"/>
                          </a:xfrm>
                          <a:prstGeom prst="rect">
                            <a:avLst/>
                          </a:prstGeom>
                          <a:solidFill>
                            <a:srgbClr val="23201D"/>
                          </a:solidFill>
                          <a:ln>
                            <a:noFill/>
                          </a:ln>
                        </wps:spPr>
                        <wps:bodyPr upright="1"/>
                      </wps:wsp>
                      <wps:wsp>
                        <wps:cNvPr id="549" name="直线 452"/>
                        <wps:cNvSpPr/>
                        <wps:spPr>
                          <a:xfrm>
                            <a:off x="5648" y="1906"/>
                            <a:ext cx="0" cy="1434"/>
                          </a:xfrm>
                          <a:prstGeom prst="line">
                            <a:avLst/>
                          </a:prstGeom>
                          <a:ln w="20714" cap="flat" cmpd="sng">
                            <a:solidFill>
                              <a:srgbClr val="93936A"/>
                            </a:solidFill>
                            <a:prstDash val="solid"/>
                            <a:headEnd type="none" w="med" len="med"/>
                            <a:tailEnd type="none" w="med" len="med"/>
                          </a:ln>
                        </wps:spPr>
                        <wps:bodyPr upright="1"/>
                      </wps:wsp>
                      <wps:wsp>
                        <wps:cNvPr id="550" name="矩形 453"/>
                        <wps:cNvSpPr/>
                        <wps:spPr>
                          <a:xfrm>
                            <a:off x="5631" y="1906"/>
                            <a:ext cx="33" cy="1434"/>
                          </a:xfrm>
                          <a:prstGeom prst="rect">
                            <a:avLst/>
                          </a:prstGeom>
                          <a:noFill/>
                          <a:ln w="4801" cap="flat" cmpd="sng">
                            <a:solidFill>
                              <a:srgbClr val="23201D"/>
                            </a:solidFill>
                            <a:prstDash val="solid"/>
                            <a:miter/>
                            <a:headEnd type="none" w="med" len="med"/>
                            <a:tailEnd type="none" w="med" len="med"/>
                          </a:ln>
                        </wps:spPr>
                        <wps:bodyPr upright="1"/>
                      </wps:wsp>
                      <pic:pic xmlns:pic="http://schemas.openxmlformats.org/drawingml/2006/picture">
                        <pic:nvPicPr>
                          <pic:cNvPr id="551" name="图片 454"/>
                          <pic:cNvPicPr>
                            <a:picLocks noChangeAspect="1"/>
                          </pic:cNvPicPr>
                        </pic:nvPicPr>
                        <pic:blipFill>
                          <a:blip r:embed="rId82"/>
                          <a:stretch>
                            <a:fillRect/>
                          </a:stretch>
                        </pic:blipFill>
                        <pic:spPr>
                          <a:xfrm>
                            <a:off x="5518" y="4075"/>
                            <a:ext cx="211" cy="121"/>
                          </a:xfrm>
                          <a:prstGeom prst="rect">
                            <a:avLst/>
                          </a:prstGeom>
                          <a:noFill/>
                          <a:ln>
                            <a:noFill/>
                          </a:ln>
                        </pic:spPr>
                      </pic:pic>
                      <wps:wsp>
                        <wps:cNvPr id="552" name="直线 455"/>
                        <wps:cNvSpPr/>
                        <wps:spPr>
                          <a:xfrm>
                            <a:off x="4989" y="3952"/>
                            <a:ext cx="619" cy="0"/>
                          </a:xfrm>
                          <a:prstGeom prst="line">
                            <a:avLst/>
                          </a:prstGeom>
                          <a:ln w="6236" cap="flat" cmpd="sng">
                            <a:solidFill>
                              <a:srgbClr val="23201D"/>
                            </a:solidFill>
                            <a:prstDash val="solid"/>
                            <a:headEnd type="none" w="med" len="med"/>
                            <a:tailEnd type="none" w="med" len="med"/>
                          </a:ln>
                        </wps:spPr>
                        <wps:bodyPr upright="1"/>
                      </wps:wsp>
                      <wps:wsp>
                        <wps:cNvPr id="553" name="任意多边形 456"/>
                        <wps:cNvSpPr/>
                        <wps:spPr>
                          <a:xfrm>
                            <a:off x="5561" y="3911"/>
                            <a:ext cx="61" cy="46"/>
                          </a:xfrm>
                          <a:custGeom>
                            <a:avLst/>
                            <a:gdLst/>
                            <a:ahLst/>
                            <a:cxnLst/>
                            <a:pathLst>
                              <a:path w="61" h="46">
                                <a:moveTo>
                                  <a:pt x="53" y="46"/>
                                </a:moveTo>
                                <a:lnTo>
                                  <a:pt x="0" y="11"/>
                                </a:lnTo>
                                <a:lnTo>
                                  <a:pt x="7" y="0"/>
                                </a:lnTo>
                                <a:lnTo>
                                  <a:pt x="60" y="34"/>
                                </a:lnTo>
                                <a:lnTo>
                                  <a:pt x="53" y="34"/>
                                </a:lnTo>
                                <a:lnTo>
                                  <a:pt x="53" y="46"/>
                                </a:lnTo>
                                <a:close/>
                                <a:moveTo>
                                  <a:pt x="60" y="46"/>
                                </a:moveTo>
                                <a:lnTo>
                                  <a:pt x="53" y="34"/>
                                </a:lnTo>
                                <a:lnTo>
                                  <a:pt x="60" y="34"/>
                                </a:lnTo>
                                <a:lnTo>
                                  <a:pt x="60" y="46"/>
                                </a:lnTo>
                                <a:close/>
                              </a:path>
                            </a:pathLst>
                          </a:custGeom>
                          <a:solidFill>
                            <a:srgbClr val="23201D"/>
                          </a:solidFill>
                          <a:ln>
                            <a:noFill/>
                          </a:ln>
                        </wps:spPr>
                        <wps:bodyPr upright="1"/>
                      </wps:wsp>
                      <wps:wsp>
                        <wps:cNvPr id="554" name="任意多边形 457"/>
                        <wps:cNvSpPr/>
                        <wps:spPr>
                          <a:xfrm>
                            <a:off x="5622" y="3946"/>
                            <a:ext cx="9" cy="12"/>
                          </a:xfrm>
                          <a:custGeom>
                            <a:avLst/>
                            <a:gdLst/>
                            <a:ahLst/>
                            <a:cxnLst/>
                            <a:pathLst>
                              <a:path w="9" h="12">
                                <a:moveTo>
                                  <a:pt x="0" y="12"/>
                                </a:moveTo>
                                <a:lnTo>
                                  <a:pt x="0" y="0"/>
                                </a:lnTo>
                                <a:lnTo>
                                  <a:pt x="9" y="6"/>
                                </a:lnTo>
                                <a:lnTo>
                                  <a:pt x="0" y="12"/>
                                </a:lnTo>
                                <a:close/>
                              </a:path>
                            </a:pathLst>
                          </a:custGeom>
                          <a:solidFill>
                            <a:srgbClr val="23201D"/>
                          </a:solidFill>
                          <a:ln>
                            <a:noFill/>
                          </a:ln>
                        </wps:spPr>
                        <wps:bodyPr upright="1"/>
                      </wps:wsp>
                      <wps:wsp>
                        <wps:cNvPr id="555" name="任意多边形 458"/>
                        <wps:cNvSpPr/>
                        <wps:spPr>
                          <a:xfrm>
                            <a:off x="5561" y="3946"/>
                            <a:ext cx="61" cy="46"/>
                          </a:xfrm>
                          <a:custGeom>
                            <a:avLst/>
                            <a:gdLst/>
                            <a:ahLst/>
                            <a:cxnLst/>
                            <a:pathLst>
                              <a:path w="61" h="46">
                                <a:moveTo>
                                  <a:pt x="7" y="46"/>
                                </a:moveTo>
                                <a:lnTo>
                                  <a:pt x="3" y="40"/>
                                </a:lnTo>
                                <a:lnTo>
                                  <a:pt x="0" y="35"/>
                                </a:lnTo>
                                <a:lnTo>
                                  <a:pt x="53" y="0"/>
                                </a:lnTo>
                                <a:lnTo>
                                  <a:pt x="60" y="12"/>
                                </a:lnTo>
                                <a:lnTo>
                                  <a:pt x="7" y="46"/>
                                </a:lnTo>
                                <a:close/>
                              </a:path>
                            </a:pathLst>
                          </a:custGeom>
                          <a:solidFill>
                            <a:srgbClr val="23201D"/>
                          </a:solidFill>
                          <a:ln>
                            <a:noFill/>
                          </a:ln>
                        </wps:spPr>
                        <wps:bodyPr upright="1"/>
                      </wps:wsp>
                      <wps:wsp>
                        <wps:cNvPr id="556" name="任意多边形 459"/>
                        <wps:cNvSpPr/>
                        <wps:spPr>
                          <a:xfrm>
                            <a:off x="4005" y="3868"/>
                            <a:ext cx="941" cy="156"/>
                          </a:xfrm>
                          <a:custGeom>
                            <a:avLst/>
                            <a:gdLst/>
                            <a:ahLst/>
                            <a:cxnLst/>
                            <a:pathLst>
                              <a:path w="941" h="156">
                                <a:moveTo>
                                  <a:pt x="19" y="133"/>
                                </a:moveTo>
                                <a:lnTo>
                                  <a:pt x="0" y="133"/>
                                </a:lnTo>
                                <a:lnTo>
                                  <a:pt x="41" y="73"/>
                                </a:lnTo>
                                <a:lnTo>
                                  <a:pt x="3" y="12"/>
                                </a:lnTo>
                                <a:lnTo>
                                  <a:pt x="22" y="12"/>
                                </a:lnTo>
                                <a:lnTo>
                                  <a:pt x="47" y="54"/>
                                </a:lnTo>
                                <a:lnTo>
                                  <a:pt x="48" y="57"/>
                                </a:lnTo>
                                <a:lnTo>
                                  <a:pt x="49" y="60"/>
                                </a:lnTo>
                                <a:lnTo>
                                  <a:pt x="51" y="63"/>
                                </a:lnTo>
                                <a:lnTo>
                                  <a:pt x="67" y="63"/>
                                </a:lnTo>
                                <a:lnTo>
                                  <a:pt x="61" y="72"/>
                                </a:lnTo>
                                <a:lnTo>
                                  <a:pt x="67" y="81"/>
                                </a:lnTo>
                                <a:lnTo>
                                  <a:pt x="50" y="81"/>
                                </a:lnTo>
                                <a:lnTo>
                                  <a:pt x="50" y="82"/>
                                </a:lnTo>
                                <a:lnTo>
                                  <a:pt x="49" y="84"/>
                                </a:lnTo>
                                <a:lnTo>
                                  <a:pt x="47" y="88"/>
                                </a:lnTo>
                                <a:lnTo>
                                  <a:pt x="19" y="133"/>
                                </a:lnTo>
                                <a:close/>
                                <a:moveTo>
                                  <a:pt x="67" y="63"/>
                                </a:moveTo>
                                <a:lnTo>
                                  <a:pt x="51" y="63"/>
                                </a:lnTo>
                                <a:lnTo>
                                  <a:pt x="54" y="57"/>
                                </a:lnTo>
                                <a:lnTo>
                                  <a:pt x="56" y="54"/>
                                </a:lnTo>
                                <a:lnTo>
                                  <a:pt x="81" y="12"/>
                                </a:lnTo>
                                <a:lnTo>
                                  <a:pt x="99" y="12"/>
                                </a:lnTo>
                                <a:lnTo>
                                  <a:pt x="67" y="63"/>
                                </a:lnTo>
                                <a:close/>
                                <a:moveTo>
                                  <a:pt x="99" y="133"/>
                                </a:moveTo>
                                <a:lnTo>
                                  <a:pt x="80" y="133"/>
                                </a:lnTo>
                                <a:lnTo>
                                  <a:pt x="53" y="88"/>
                                </a:lnTo>
                                <a:lnTo>
                                  <a:pt x="52" y="87"/>
                                </a:lnTo>
                                <a:lnTo>
                                  <a:pt x="52" y="85"/>
                                </a:lnTo>
                                <a:lnTo>
                                  <a:pt x="51" y="81"/>
                                </a:lnTo>
                                <a:lnTo>
                                  <a:pt x="67" y="81"/>
                                </a:lnTo>
                                <a:lnTo>
                                  <a:pt x="99" y="133"/>
                                </a:lnTo>
                                <a:close/>
                                <a:moveTo>
                                  <a:pt x="217" y="32"/>
                                </a:moveTo>
                                <a:lnTo>
                                  <a:pt x="206" y="32"/>
                                </a:lnTo>
                                <a:lnTo>
                                  <a:pt x="206" y="2"/>
                                </a:lnTo>
                                <a:lnTo>
                                  <a:pt x="217" y="2"/>
                                </a:lnTo>
                                <a:lnTo>
                                  <a:pt x="217" y="32"/>
                                </a:lnTo>
                                <a:close/>
                                <a:moveTo>
                                  <a:pt x="183" y="153"/>
                                </a:moveTo>
                                <a:lnTo>
                                  <a:pt x="171" y="153"/>
                                </a:lnTo>
                                <a:lnTo>
                                  <a:pt x="171" y="32"/>
                                </a:lnTo>
                                <a:lnTo>
                                  <a:pt x="252" y="32"/>
                                </a:lnTo>
                                <a:lnTo>
                                  <a:pt x="252" y="43"/>
                                </a:lnTo>
                                <a:lnTo>
                                  <a:pt x="183" y="43"/>
                                </a:lnTo>
                                <a:lnTo>
                                  <a:pt x="183" y="81"/>
                                </a:lnTo>
                                <a:lnTo>
                                  <a:pt x="252" y="81"/>
                                </a:lnTo>
                                <a:lnTo>
                                  <a:pt x="252" y="92"/>
                                </a:lnTo>
                                <a:lnTo>
                                  <a:pt x="183" y="92"/>
                                </a:lnTo>
                                <a:lnTo>
                                  <a:pt x="183" y="132"/>
                                </a:lnTo>
                                <a:lnTo>
                                  <a:pt x="252" y="132"/>
                                </a:lnTo>
                                <a:lnTo>
                                  <a:pt x="252" y="143"/>
                                </a:lnTo>
                                <a:lnTo>
                                  <a:pt x="183" y="143"/>
                                </a:lnTo>
                                <a:lnTo>
                                  <a:pt x="183" y="153"/>
                                </a:lnTo>
                                <a:close/>
                                <a:moveTo>
                                  <a:pt x="217" y="81"/>
                                </a:moveTo>
                                <a:lnTo>
                                  <a:pt x="206" y="81"/>
                                </a:lnTo>
                                <a:lnTo>
                                  <a:pt x="206" y="43"/>
                                </a:lnTo>
                                <a:lnTo>
                                  <a:pt x="217" y="43"/>
                                </a:lnTo>
                                <a:lnTo>
                                  <a:pt x="217" y="81"/>
                                </a:lnTo>
                                <a:close/>
                                <a:moveTo>
                                  <a:pt x="252" y="81"/>
                                </a:moveTo>
                                <a:lnTo>
                                  <a:pt x="241" y="81"/>
                                </a:lnTo>
                                <a:lnTo>
                                  <a:pt x="241" y="43"/>
                                </a:lnTo>
                                <a:lnTo>
                                  <a:pt x="252" y="43"/>
                                </a:lnTo>
                                <a:lnTo>
                                  <a:pt x="252" y="81"/>
                                </a:lnTo>
                                <a:close/>
                                <a:moveTo>
                                  <a:pt x="217" y="132"/>
                                </a:moveTo>
                                <a:lnTo>
                                  <a:pt x="206" y="132"/>
                                </a:lnTo>
                                <a:lnTo>
                                  <a:pt x="206" y="92"/>
                                </a:lnTo>
                                <a:lnTo>
                                  <a:pt x="217" y="92"/>
                                </a:lnTo>
                                <a:lnTo>
                                  <a:pt x="217" y="132"/>
                                </a:lnTo>
                                <a:close/>
                                <a:moveTo>
                                  <a:pt x="252" y="132"/>
                                </a:moveTo>
                                <a:lnTo>
                                  <a:pt x="241" y="132"/>
                                </a:lnTo>
                                <a:lnTo>
                                  <a:pt x="241" y="92"/>
                                </a:lnTo>
                                <a:lnTo>
                                  <a:pt x="252" y="92"/>
                                </a:lnTo>
                                <a:lnTo>
                                  <a:pt x="252" y="132"/>
                                </a:lnTo>
                                <a:close/>
                                <a:moveTo>
                                  <a:pt x="252" y="153"/>
                                </a:moveTo>
                                <a:lnTo>
                                  <a:pt x="241" y="153"/>
                                </a:lnTo>
                                <a:lnTo>
                                  <a:pt x="241" y="143"/>
                                </a:lnTo>
                                <a:lnTo>
                                  <a:pt x="252" y="143"/>
                                </a:lnTo>
                                <a:lnTo>
                                  <a:pt x="252" y="153"/>
                                </a:lnTo>
                                <a:close/>
                                <a:moveTo>
                                  <a:pt x="137" y="24"/>
                                </a:moveTo>
                                <a:lnTo>
                                  <a:pt x="124" y="24"/>
                                </a:lnTo>
                                <a:lnTo>
                                  <a:pt x="127" y="16"/>
                                </a:lnTo>
                                <a:lnTo>
                                  <a:pt x="130" y="7"/>
                                </a:lnTo>
                                <a:lnTo>
                                  <a:pt x="132" y="0"/>
                                </a:lnTo>
                                <a:lnTo>
                                  <a:pt x="144" y="2"/>
                                </a:lnTo>
                                <a:lnTo>
                                  <a:pt x="142" y="10"/>
                                </a:lnTo>
                                <a:lnTo>
                                  <a:pt x="139" y="17"/>
                                </a:lnTo>
                                <a:lnTo>
                                  <a:pt x="137" y="24"/>
                                </a:lnTo>
                                <a:close/>
                                <a:moveTo>
                                  <a:pt x="164" y="35"/>
                                </a:moveTo>
                                <a:lnTo>
                                  <a:pt x="106" y="35"/>
                                </a:lnTo>
                                <a:lnTo>
                                  <a:pt x="106" y="24"/>
                                </a:lnTo>
                                <a:lnTo>
                                  <a:pt x="164" y="24"/>
                                </a:lnTo>
                                <a:lnTo>
                                  <a:pt x="164" y="35"/>
                                </a:lnTo>
                                <a:close/>
                                <a:moveTo>
                                  <a:pt x="162" y="81"/>
                                </a:moveTo>
                                <a:lnTo>
                                  <a:pt x="108" y="81"/>
                                </a:lnTo>
                                <a:lnTo>
                                  <a:pt x="108" y="70"/>
                                </a:lnTo>
                                <a:lnTo>
                                  <a:pt x="113" y="58"/>
                                </a:lnTo>
                                <a:lnTo>
                                  <a:pt x="117" y="46"/>
                                </a:lnTo>
                                <a:lnTo>
                                  <a:pt x="121" y="35"/>
                                </a:lnTo>
                                <a:lnTo>
                                  <a:pt x="133" y="35"/>
                                </a:lnTo>
                                <a:lnTo>
                                  <a:pt x="129" y="47"/>
                                </a:lnTo>
                                <a:lnTo>
                                  <a:pt x="124" y="58"/>
                                </a:lnTo>
                                <a:lnTo>
                                  <a:pt x="119" y="70"/>
                                </a:lnTo>
                                <a:lnTo>
                                  <a:pt x="162" y="70"/>
                                </a:lnTo>
                                <a:lnTo>
                                  <a:pt x="162" y="81"/>
                                </a:lnTo>
                                <a:close/>
                                <a:moveTo>
                                  <a:pt x="147" y="70"/>
                                </a:moveTo>
                                <a:lnTo>
                                  <a:pt x="136" y="70"/>
                                </a:lnTo>
                                <a:lnTo>
                                  <a:pt x="136" y="43"/>
                                </a:lnTo>
                                <a:lnTo>
                                  <a:pt x="147" y="43"/>
                                </a:lnTo>
                                <a:lnTo>
                                  <a:pt x="147" y="70"/>
                                </a:lnTo>
                                <a:close/>
                                <a:moveTo>
                                  <a:pt x="105" y="125"/>
                                </a:moveTo>
                                <a:lnTo>
                                  <a:pt x="104" y="113"/>
                                </a:lnTo>
                                <a:lnTo>
                                  <a:pt x="114" y="112"/>
                                </a:lnTo>
                                <a:lnTo>
                                  <a:pt x="124" y="111"/>
                                </a:lnTo>
                                <a:lnTo>
                                  <a:pt x="136" y="110"/>
                                </a:lnTo>
                                <a:lnTo>
                                  <a:pt x="136" y="81"/>
                                </a:lnTo>
                                <a:lnTo>
                                  <a:pt x="147" y="81"/>
                                </a:lnTo>
                                <a:lnTo>
                                  <a:pt x="147" y="108"/>
                                </a:lnTo>
                                <a:lnTo>
                                  <a:pt x="164" y="108"/>
                                </a:lnTo>
                                <a:lnTo>
                                  <a:pt x="163" y="114"/>
                                </a:lnTo>
                                <a:lnTo>
                                  <a:pt x="163" y="117"/>
                                </a:lnTo>
                                <a:lnTo>
                                  <a:pt x="158" y="118"/>
                                </a:lnTo>
                                <a:lnTo>
                                  <a:pt x="147" y="119"/>
                                </a:lnTo>
                                <a:lnTo>
                                  <a:pt x="147" y="121"/>
                                </a:lnTo>
                                <a:lnTo>
                                  <a:pt x="136" y="121"/>
                                </a:lnTo>
                                <a:lnTo>
                                  <a:pt x="126" y="122"/>
                                </a:lnTo>
                                <a:lnTo>
                                  <a:pt x="105" y="125"/>
                                </a:lnTo>
                                <a:close/>
                                <a:moveTo>
                                  <a:pt x="164" y="108"/>
                                </a:moveTo>
                                <a:lnTo>
                                  <a:pt x="147" y="108"/>
                                </a:lnTo>
                                <a:lnTo>
                                  <a:pt x="153" y="107"/>
                                </a:lnTo>
                                <a:lnTo>
                                  <a:pt x="164" y="106"/>
                                </a:lnTo>
                                <a:lnTo>
                                  <a:pt x="164" y="108"/>
                                </a:lnTo>
                                <a:close/>
                                <a:moveTo>
                                  <a:pt x="147" y="154"/>
                                </a:moveTo>
                                <a:lnTo>
                                  <a:pt x="136" y="154"/>
                                </a:lnTo>
                                <a:lnTo>
                                  <a:pt x="136" y="121"/>
                                </a:lnTo>
                                <a:lnTo>
                                  <a:pt x="147" y="121"/>
                                </a:lnTo>
                                <a:lnTo>
                                  <a:pt x="147" y="154"/>
                                </a:lnTo>
                                <a:close/>
                                <a:moveTo>
                                  <a:pt x="429" y="73"/>
                                </a:moveTo>
                                <a:lnTo>
                                  <a:pt x="274" y="73"/>
                                </a:lnTo>
                                <a:lnTo>
                                  <a:pt x="274" y="64"/>
                                </a:lnTo>
                                <a:lnTo>
                                  <a:pt x="429" y="64"/>
                                </a:lnTo>
                                <a:lnTo>
                                  <a:pt x="429" y="73"/>
                                </a:lnTo>
                                <a:close/>
                                <a:moveTo>
                                  <a:pt x="279" y="145"/>
                                </a:moveTo>
                                <a:lnTo>
                                  <a:pt x="276" y="134"/>
                                </a:lnTo>
                                <a:lnTo>
                                  <a:pt x="281" y="134"/>
                                </a:lnTo>
                                <a:lnTo>
                                  <a:pt x="286" y="133"/>
                                </a:lnTo>
                                <a:lnTo>
                                  <a:pt x="291" y="132"/>
                                </a:lnTo>
                                <a:lnTo>
                                  <a:pt x="291" y="73"/>
                                </a:lnTo>
                                <a:lnTo>
                                  <a:pt x="302" y="73"/>
                                </a:lnTo>
                                <a:lnTo>
                                  <a:pt x="302" y="86"/>
                                </a:lnTo>
                                <a:lnTo>
                                  <a:pt x="347" y="86"/>
                                </a:lnTo>
                                <a:lnTo>
                                  <a:pt x="347" y="95"/>
                                </a:lnTo>
                                <a:lnTo>
                                  <a:pt x="302" y="95"/>
                                </a:lnTo>
                                <a:lnTo>
                                  <a:pt x="302" y="107"/>
                                </a:lnTo>
                                <a:lnTo>
                                  <a:pt x="347" y="107"/>
                                </a:lnTo>
                                <a:lnTo>
                                  <a:pt x="347" y="116"/>
                                </a:lnTo>
                                <a:lnTo>
                                  <a:pt x="302" y="116"/>
                                </a:lnTo>
                                <a:lnTo>
                                  <a:pt x="302" y="131"/>
                                </a:lnTo>
                                <a:lnTo>
                                  <a:pt x="363" y="131"/>
                                </a:lnTo>
                                <a:lnTo>
                                  <a:pt x="363" y="133"/>
                                </a:lnTo>
                                <a:lnTo>
                                  <a:pt x="353" y="134"/>
                                </a:lnTo>
                                <a:lnTo>
                                  <a:pt x="347" y="135"/>
                                </a:lnTo>
                                <a:lnTo>
                                  <a:pt x="347" y="137"/>
                                </a:lnTo>
                                <a:lnTo>
                                  <a:pt x="337" y="137"/>
                                </a:lnTo>
                                <a:lnTo>
                                  <a:pt x="294" y="143"/>
                                </a:lnTo>
                                <a:lnTo>
                                  <a:pt x="279" y="145"/>
                                </a:lnTo>
                                <a:close/>
                                <a:moveTo>
                                  <a:pt x="347" y="86"/>
                                </a:moveTo>
                                <a:lnTo>
                                  <a:pt x="337" y="86"/>
                                </a:lnTo>
                                <a:lnTo>
                                  <a:pt x="337" y="73"/>
                                </a:lnTo>
                                <a:lnTo>
                                  <a:pt x="347" y="73"/>
                                </a:lnTo>
                                <a:lnTo>
                                  <a:pt x="347" y="86"/>
                                </a:lnTo>
                                <a:close/>
                                <a:moveTo>
                                  <a:pt x="403" y="120"/>
                                </a:moveTo>
                                <a:lnTo>
                                  <a:pt x="388" y="120"/>
                                </a:lnTo>
                                <a:lnTo>
                                  <a:pt x="396" y="112"/>
                                </a:lnTo>
                                <a:lnTo>
                                  <a:pt x="402" y="103"/>
                                </a:lnTo>
                                <a:lnTo>
                                  <a:pt x="406" y="93"/>
                                </a:lnTo>
                                <a:lnTo>
                                  <a:pt x="355" y="93"/>
                                </a:lnTo>
                                <a:lnTo>
                                  <a:pt x="355" y="84"/>
                                </a:lnTo>
                                <a:lnTo>
                                  <a:pt x="418" y="84"/>
                                </a:lnTo>
                                <a:lnTo>
                                  <a:pt x="418" y="93"/>
                                </a:lnTo>
                                <a:lnTo>
                                  <a:pt x="412" y="106"/>
                                </a:lnTo>
                                <a:lnTo>
                                  <a:pt x="406" y="117"/>
                                </a:lnTo>
                                <a:lnTo>
                                  <a:pt x="403" y="120"/>
                                </a:lnTo>
                                <a:close/>
                                <a:moveTo>
                                  <a:pt x="357" y="154"/>
                                </a:moveTo>
                                <a:lnTo>
                                  <a:pt x="355" y="151"/>
                                </a:lnTo>
                                <a:lnTo>
                                  <a:pt x="353" y="147"/>
                                </a:lnTo>
                                <a:lnTo>
                                  <a:pt x="350" y="144"/>
                                </a:lnTo>
                                <a:lnTo>
                                  <a:pt x="362" y="140"/>
                                </a:lnTo>
                                <a:lnTo>
                                  <a:pt x="372" y="134"/>
                                </a:lnTo>
                                <a:lnTo>
                                  <a:pt x="381" y="127"/>
                                </a:lnTo>
                                <a:lnTo>
                                  <a:pt x="372" y="117"/>
                                </a:lnTo>
                                <a:lnTo>
                                  <a:pt x="366" y="106"/>
                                </a:lnTo>
                                <a:lnTo>
                                  <a:pt x="362" y="93"/>
                                </a:lnTo>
                                <a:lnTo>
                                  <a:pt x="373" y="93"/>
                                </a:lnTo>
                                <a:lnTo>
                                  <a:pt x="376" y="103"/>
                                </a:lnTo>
                                <a:lnTo>
                                  <a:pt x="381" y="112"/>
                                </a:lnTo>
                                <a:lnTo>
                                  <a:pt x="388" y="120"/>
                                </a:lnTo>
                                <a:lnTo>
                                  <a:pt x="403" y="120"/>
                                </a:lnTo>
                                <a:lnTo>
                                  <a:pt x="397" y="126"/>
                                </a:lnTo>
                                <a:lnTo>
                                  <a:pt x="406" y="133"/>
                                </a:lnTo>
                                <a:lnTo>
                                  <a:pt x="409" y="134"/>
                                </a:lnTo>
                                <a:lnTo>
                                  <a:pt x="389" y="134"/>
                                </a:lnTo>
                                <a:lnTo>
                                  <a:pt x="380" y="142"/>
                                </a:lnTo>
                                <a:lnTo>
                                  <a:pt x="369" y="149"/>
                                </a:lnTo>
                                <a:lnTo>
                                  <a:pt x="357" y="154"/>
                                </a:lnTo>
                                <a:close/>
                                <a:moveTo>
                                  <a:pt x="347" y="107"/>
                                </a:moveTo>
                                <a:lnTo>
                                  <a:pt x="337" y="107"/>
                                </a:lnTo>
                                <a:lnTo>
                                  <a:pt x="337" y="95"/>
                                </a:lnTo>
                                <a:lnTo>
                                  <a:pt x="347" y="95"/>
                                </a:lnTo>
                                <a:lnTo>
                                  <a:pt x="347" y="107"/>
                                </a:lnTo>
                                <a:close/>
                                <a:moveTo>
                                  <a:pt x="363" y="131"/>
                                </a:moveTo>
                                <a:lnTo>
                                  <a:pt x="302" y="131"/>
                                </a:lnTo>
                                <a:lnTo>
                                  <a:pt x="337" y="127"/>
                                </a:lnTo>
                                <a:lnTo>
                                  <a:pt x="337" y="116"/>
                                </a:lnTo>
                                <a:lnTo>
                                  <a:pt x="347" y="116"/>
                                </a:lnTo>
                                <a:lnTo>
                                  <a:pt x="347" y="125"/>
                                </a:lnTo>
                                <a:lnTo>
                                  <a:pt x="363" y="125"/>
                                </a:lnTo>
                                <a:lnTo>
                                  <a:pt x="363" y="131"/>
                                </a:lnTo>
                                <a:close/>
                                <a:moveTo>
                                  <a:pt x="363" y="125"/>
                                </a:moveTo>
                                <a:lnTo>
                                  <a:pt x="347" y="125"/>
                                </a:lnTo>
                                <a:lnTo>
                                  <a:pt x="363" y="123"/>
                                </a:lnTo>
                                <a:lnTo>
                                  <a:pt x="363" y="125"/>
                                </a:lnTo>
                                <a:close/>
                                <a:moveTo>
                                  <a:pt x="423" y="152"/>
                                </a:moveTo>
                                <a:lnTo>
                                  <a:pt x="409" y="148"/>
                                </a:lnTo>
                                <a:lnTo>
                                  <a:pt x="398" y="142"/>
                                </a:lnTo>
                                <a:lnTo>
                                  <a:pt x="389" y="134"/>
                                </a:lnTo>
                                <a:lnTo>
                                  <a:pt x="409" y="134"/>
                                </a:lnTo>
                                <a:lnTo>
                                  <a:pt x="417" y="138"/>
                                </a:lnTo>
                                <a:lnTo>
                                  <a:pt x="430" y="141"/>
                                </a:lnTo>
                                <a:lnTo>
                                  <a:pt x="427" y="145"/>
                                </a:lnTo>
                                <a:lnTo>
                                  <a:pt x="425" y="149"/>
                                </a:lnTo>
                                <a:lnTo>
                                  <a:pt x="423" y="152"/>
                                </a:lnTo>
                                <a:close/>
                                <a:moveTo>
                                  <a:pt x="347" y="155"/>
                                </a:moveTo>
                                <a:lnTo>
                                  <a:pt x="337" y="155"/>
                                </a:lnTo>
                                <a:lnTo>
                                  <a:pt x="337" y="137"/>
                                </a:lnTo>
                                <a:lnTo>
                                  <a:pt x="347" y="137"/>
                                </a:lnTo>
                                <a:lnTo>
                                  <a:pt x="347" y="155"/>
                                </a:lnTo>
                                <a:close/>
                                <a:moveTo>
                                  <a:pt x="309" y="57"/>
                                </a:moveTo>
                                <a:lnTo>
                                  <a:pt x="298" y="57"/>
                                </a:lnTo>
                                <a:lnTo>
                                  <a:pt x="298" y="7"/>
                                </a:lnTo>
                                <a:lnTo>
                                  <a:pt x="406" y="7"/>
                                </a:lnTo>
                                <a:lnTo>
                                  <a:pt x="406" y="16"/>
                                </a:lnTo>
                                <a:lnTo>
                                  <a:pt x="309" y="16"/>
                                </a:lnTo>
                                <a:lnTo>
                                  <a:pt x="309" y="26"/>
                                </a:lnTo>
                                <a:lnTo>
                                  <a:pt x="406" y="26"/>
                                </a:lnTo>
                                <a:lnTo>
                                  <a:pt x="406" y="35"/>
                                </a:lnTo>
                                <a:lnTo>
                                  <a:pt x="309" y="35"/>
                                </a:lnTo>
                                <a:lnTo>
                                  <a:pt x="309" y="44"/>
                                </a:lnTo>
                                <a:lnTo>
                                  <a:pt x="406" y="44"/>
                                </a:lnTo>
                                <a:lnTo>
                                  <a:pt x="406" y="54"/>
                                </a:lnTo>
                                <a:lnTo>
                                  <a:pt x="309" y="54"/>
                                </a:lnTo>
                                <a:lnTo>
                                  <a:pt x="309" y="57"/>
                                </a:lnTo>
                                <a:close/>
                                <a:moveTo>
                                  <a:pt x="406" y="26"/>
                                </a:moveTo>
                                <a:lnTo>
                                  <a:pt x="395" y="26"/>
                                </a:lnTo>
                                <a:lnTo>
                                  <a:pt x="395" y="16"/>
                                </a:lnTo>
                                <a:lnTo>
                                  <a:pt x="406" y="16"/>
                                </a:lnTo>
                                <a:lnTo>
                                  <a:pt x="406" y="26"/>
                                </a:lnTo>
                                <a:close/>
                                <a:moveTo>
                                  <a:pt x="406" y="44"/>
                                </a:moveTo>
                                <a:lnTo>
                                  <a:pt x="395" y="44"/>
                                </a:lnTo>
                                <a:lnTo>
                                  <a:pt x="395" y="35"/>
                                </a:lnTo>
                                <a:lnTo>
                                  <a:pt x="406" y="35"/>
                                </a:lnTo>
                                <a:lnTo>
                                  <a:pt x="406" y="44"/>
                                </a:lnTo>
                                <a:close/>
                                <a:moveTo>
                                  <a:pt x="406" y="57"/>
                                </a:moveTo>
                                <a:lnTo>
                                  <a:pt x="395" y="57"/>
                                </a:lnTo>
                                <a:lnTo>
                                  <a:pt x="395" y="54"/>
                                </a:lnTo>
                                <a:lnTo>
                                  <a:pt x="406" y="54"/>
                                </a:lnTo>
                                <a:lnTo>
                                  <a:pt x="406" y="57"/>
                                </a:lnTo>
                                <a:close/>
                                <a:moveTo>
                                  <a:pt x="528" y="44"/>
                                </a:moveTo>
                                <a:lnTo>
                                  <a:pt x="514" y="44"/>
                                </a:lnTo>
                                <a:lnTo>
                                  <a:pt x="514" y="33"/>
                                </a:lnTo>
                                <a:lnTo>
                                  <a:pt x="515" y="12"/>
                                </a:lnTo>
                                <a:lnTo>
                                  <a:pt x="515" y="1"/>
                                </a:lnTo>
                                <a:lnTo>
                                  <a:pt x="528" y="1"/>
                                </a:lnTo>
                                <a:lnTo>
                                  <a:pt x="528" y="12"/>
                                </a:lnTo>
                                <a:lnTo>
                                  <a:pt x="528" y="33"/>
                                </a:lnTo>
                                <a:lnTo>
                                  <a:pt x="528" y="44"/>
                                </a:lnTo>
                                <a:close/>
                                <a:moveTo>
                                  <a:pt x="597" y="56"/>
                                </a:moveTo>
                                <a:lnTo>
                                  <a:pt x="447" y="56"/>
                                </a:lnTo>
                                <a:lnTo>
                                  <a:pt x="447" y="44"/>
                                </a:lnTo>
                                <a:lnTo>
                                  <a:pt x="597" y="44"/>
                                </a:lnTo>
                                <a:lnTo>
                                  <a:pt x="597" y="56"/>
                                </a:lnTo>
                                <a:close/>
                                <a:moveTo>
                                  <a:pt x="454" y="154"/>
                                </a:moveTo>
                                <a:lnTo>
                                  <a:pt x="451" y="151"/>
                                </a:lnTo>
                                <a:lnTo>
                                  <a:pt x="448" y="147"/>
                                </a:lnTo>
                                <a:lnTo>
                                  <a:pt x="444" y="142"/>
                                </a:lnTo>
                                <a:lnTo>
                                  <a:pt x="472" y="126"/>
                                </a:lnTo>
                                <a:lnTo>
                                  <a:pt x="494" y="106"/>
                                </a:lnTo>
                                <a:lnTo>
                                  <a:pt x="507" y="83"/>
                                </a:lnTo>
                                <a:lnTo>
                                  <a:pt x="514" y="56"/>
                                </a:lnTo>
                                <a:lnTo>
                                  <a:pt x="528" y="56"/>
                                </a:lnTo>
                                <a:lnTo>
                                  <a:pt x="535" y="78"/>
                                </a:lnTo>
                                <a:lnTo>
                                  <a:pt x="522" y="78"/>
                                </a:lnTo>
                                <a:lnTo>
                                  <a:pt x="513" y="100"/>
                                </a:lnTo>
                                <a:lnTo>
                                  <a:pt x="499" y="120"/>
                                </a:lnTo>
                                <a:lnTo>
                                  <a:pt x="479" y="138"/>
                                </a:lnTo>
                                <a:lnTo>
                                  <a:pt x="454" y="154"/>
                                </a:lnTo>
                                <a:close/>
                                <a:moveTo>
                                  <a:pt x="589" y="151"/>
                                </a:moveTo>
                                <a:lnTo>
                                  <a:pt x="566" y="139"/>
                                </a:lnTo>
                                <a:lnTo>
                                  <a:pt x="547" y="122"/>
                                </a:lnTo>
                                <a:lnTo>
                                  <a:pt x="532" y="102"/>
                                </a:lnTo>
                                <a:lnTo>
                                  <a:pt x="522" y="78"/>
                                </a:lnTo>
                                <a:lnTo>
                                  <a:pt x="535" y="78"/>
                                </a:lnTo>
                                <a:lnTo>
                                  <a:pt x="536" y="84"/>
                                </a:lnTo>
                                <a:lnTo>
                                  <a:pt x="552" y="108"/>
                                </a:lnTo>
                                <a:lnTo>
                                  <a:pt x="573" y="125"/>
                                </a:lnTo>
                                <a:lnTo>
                                  <a:pt x="601" y="138"/>
                                </a:lnTo>
                                <a:lnTo>
                                  <a:pt x="591" y="147"/>
                                </a:lnTo>
                                <a:lnTo>
                                  <a:pt x="589" y="151"/>
                                </a:lnTo>
                                <a:close/>
                                <a:moveTo>
                                  <a:pt x="648" y="34"/>
                                </a:moveTo>
                                <a:lnTo>
                                  <a:pt x="637" y="34"/>
                                </a:lnTo>
                                <a:lnTo>
                                  <a:pt x="637" y="3"/>
                                </a:lnTo>
                                <a:lnTo>
                                  <a:pt x="648" y="3"/>
                                </a:lnTo>
                                <a:lnTo>
                                  <a:pt x="648" y="34"/>
                                </a:lnTo>
                                <a:close/>
                                <a:moveTo>
                                  <a:pt x="741" y="106"/>
                                </a:moveTo>
                                <a:lnTo>
                                  <a:pt x="726" y="106"/>
                                </a:lnTo>
                                <a:lnTo>
                                  <a:pt x="732" y="97"/>
                                </a:lnTo>
                                <a:lnTo>
                                  <a:pt x="738" y="87"/>
                                </a:lnTo>
                                <a:lnTo>
                                  <a:pt x="743" y="76"/>
                                </a:lnTo>
                                <a:lnTo>
                                  <a:pt x="747" y="65"/>
                                </a:lnTo>
                                <a:lnTo>
                                  <a:pt x="719" y="65"/>
                                </a:lnTo>
                                <a:lnTo>
                                  <a:pt x="719" y="54"/>
                                </a:lnTo>
                                <a:lnTo>
                                  <a:pt x="734" y="22"/>
                                </a:lnTo>
                                <a:lnTo>
                                  <a:pt x="669" y="22"/>
                                </a:lnTo>
                                <a:lnTo>
                                  <a:pt x="669" y="10"/>
                                </a:lnTo>
                                <a:lnTo>
                                  <a:pt x="747" y="10"/>
                                </a:lnTo>
                                <a:lnTo>
                                  <a:pt x="747" y="22"/>
                                </a:lnTo>
                                <a:lnTo>
                                  <a:pt x="732" y="54"/>
                                </a:lnTo>
                                <a:lnTo>
                                  <a:pt x="759" y="54"/>
                                </a:lnTo>
                                <a:lnTo>
                                  <a:pt x="759" y="65"/>
                                </a:lnTo>
                                <a:lnTo>
                                  <a:pt x="755" y="79"/>
                                </a:lnTo>
                                <a:lnTo>
                                  <a:pt x="749" y="92"/>
                                </a:lnTo>
                                <a:lnTo>
                                  <a:pt x="742" y="104"/>
                                </a:lnTo>
                                <a:lnTo>
                                  <a:pt x="741" y="106"/>
                                </a:lnTo>
                                <a:close/>
                                <a:moveTo>
                                  <a:pt x="662" y="154"/>
                                </a:moveTo>
                                <a:lnTo>
                                  <a:pt x="659" y="151"/>
                                </a:lnTo>
                                <a:lnTo>
                                  <a:pt x="652" y="145"/>
                                </a:lnTo>
                                <a:lnTo>
                                  <a:pt x="661" y="134"/>
                                </a:lnTo>
                                <a:lnTo>
                                  <a:pt x="669" y="123"/>
                                </a:lnTo>
                                <a:lnTo>
                                  <a:pt x="674" y="111"/>
                                </a:lnTo>
                                <a:lnTo>
                                  <a:pt x="678" y="98"/>
                                </a:lnTo>
                                <a:lnTo>
                                  <a:pt x="680" y="85"/>
                                </a:lnTo>
                                <a:lnTo>
                                  <a:pt x="682" y="69"/>
                                </a:lnTo>
                                <a:lnTo>
                                  <a:pt x="683" y="47"/>
                                </a:lnTo>
                                <a:lnTo>
                                  <a:pt x="683" y="22"/>
                                </a:lnTo>
                                <a:lnTo>
                                  <a:pt x="695" y="22"/>
                                </a:lnTo>
                                <a:lnTo>
                                  <a:pt x="695" y="43"/>
                                </a:lnTo>
                                <a:lnTo>
                                  <a:pt x="702" y="62"/>
                                </a:lnTo>
                                <a:lnTo>
                                  <a:pt x="705" y="70"/>
                                </a:lnTo>
                                <a:lnTo>
                                  <a:pt x="694" y="70"/>
                                </a:lnTo>
                                <a:lnTo>
                                  <a:pt x="691" y="95"/>
                                </a:lnTo>
                                <a:lnTo>
                                  <a:pt x="684" y="117"/>
                                </a:lnTo>
                                <a:lnTo>
                                  <a:pt x="675" y="137"/>
                                </a:lnTo>
                                <a:lnTo>
                                  <a:pt x="662" y="154"/>
                                </a:lnTo>
                                <a:close/>
                                <a:moveTo>
                                  <a:pt x="668" y="44"/>
                                </a:moveTo>
                                <a:lnTo>
                                  <a:pt x="615" y="44"/>
                                </a:lnTo>
                                <a:lnTo>
                                  <a:pt x="615" y="34"/>
                                </a:lnTo>
                                <a:lnTo>
                                  <a:pt x="668" y="34"/>
                                </a:lnTo>
                                <a:lnTo>
                                  <a:pt x="668" y="44"/>
                                </a:lnTo>
                                <a:close/>
                                <a:moveTo>
                                  <a:pt x="619" y="113"/>
                                </a:moveTo>
                                <a:lnTo>
                                  <a:pt x="618" y="109"/>
                                </a:lnTo>
                                <a:lnTo>
                                  <a:pt x="614" y="100"/>
                                </a:lnTo>
                                <a:lnTo>
                                  <a:pt x="621" y="87"/>
                                </a:lnTo>
                                <a:lnTo>
                                  <a:pt x="628" y="73"/>
                                </a:lnTo>
                                <a:lnTo>
                                  <a:pt x="633" y="59"/>
                                </a:lnTo>
                                <a:lnTo>
                                  <a:pt x="637" y="44"/>
                                </a:lnTo>
                                <a:lnTo>
                                  <a:pt x="648" y="44"/>
                                </a:lnTo>
                                <a:lnTo>
                                  <a:pt x="648" y="67"/>
                                </a:lnTo>
                                <a:lnTo>
                                  <a:pt x="659" y="67"/>
                                </a:lnTo>
                                <a:lnTo>
                                  <a:pt x="660" y="69"/>
                                </a:lnTo>
                                <a:lnTo>
                                  <a:pt x="663" y="71"/>
                                </a:lnTo>
                                <a:lnTo>
                                  <a:pt x="648" y="71"/>
                                </a:lnTo>
                                <a:lnTo>
                                  <a:pt x="648" y="74"/>
                                </a:lnTo>
                                <a:lnTo>
                                  <a:pt x="637" y="74"/>
                                </a:lnTo>
                                <a:lnTo>
                                  <a:pt x="633" y="85"/>
                                </a:lnTo>
                                <a:lnTo>
                                  <a:pt x="629" y="96"/>
                                </a:lnTo>
                                <a:lnTo>
                                  <a:pt x="624" y="105"/>
                                </a:lnTo>
                                <a:lnTo>
                                  <a:pt x="619" y="113"/>
                                </a:lnTo>
                                <a:close/>
                                <a:moveTo>
                                  <a:pt x="659" y="67"/>
                                </a:moveTo>
                                <a:lnTo>
                                  <a:pt x="648" y="67"/>
                                </a:lnTo>
                                <a:lnTo>
                                  <a:pt x="653" y="62"/>
                                </a:lnTo>
                                <a:lnTo>
                                  <a:pt x="659" y="67"/>
                                </a:lnTo>
                                <a:close/>
                                <a:moveTo>
                                  <a:pt x="688" y="155"/>
                                </a:moveTo>
                                <a:lnTo>
                                  <a:pt x="686" y="151"/>
                                </a:lnTo>
                                <a:lnTo>
                                  <a:pt x="683" y="148"/>
                                </a:lnTo>
                                <a:lnTo>
                                  <a:pt x="680" y="145"/>
                                </a:lnTo>
                                <a:lnTo>
                                  <a:pt x="690" y="139"/>
                                </a:lnTo>
                                <a:lnTo>
                                  <a:pt x="700" y="132"/>
                                </a:lnTo>
                                <a:lnTo>
                                  <a:pt x="709" y="124"/>
                                </a:lnTo>
                                <a:lnTo>
                                  <a:pt x="718" y="116"/>
                                </a:lnTo>
                                <a:lnTo>
                                  <a:pt x="711" y="106"/>
                                </a:lnTo>
                                <a:lnTo>
                                  <a:pt x="704" y="96"/>
                                </a:lnTo>
                                <a:lnTo>
                                  <a:pt x="699" y="84"/>
                                </a:lnTo>
                                <a:lnTo>
                                  <a:pt x="694" y="70"/>
                                </a:lnTo>
                                <a:lnTo>
                                  <a:pt x="705" y="70"/>
                                </a:lnTo>
                                <a:lnTo>
                                  <a:pt x="709" y="79"/>
                                </a:lnTo>
                                <a:lnTo>
                                  <a:pt x="717" y="94"/>
                                </a:lnTo>
                                <a:lnTo>
                                  <a:pt x="726" y="106"/>
                                </a:lnTo>
                                <a:lnTo>
                                  <a:pt x="741" y="106"/>
                                </a:lnTo>
                                <a:lnTo>
                                  <a:pt x="734" y="116"/>
                                </a:lnTo>
                                <a:lnTo>
                                  <a:pt x="743" y="123"/>
                                </a:lnTo>
                                <a:lnTo>
                                  <a:pt x="746" y="126"/>
                                </a:lnTo>
                                <a:lnTo>
                                  <a:pt x="726" y="126"/>
                                </a:lnTo>
                                <a:lnTo>
                                  <a:pt x="718" y="134"/>
                                </a:lnTo>
                                <a:lnTo>
                                  <a:pt x="709" y="142"/>
                                </a:lnTo>
                                <a:lnTo>
                                  <a:pt x="699" y="149"/>
                                </a:lnTo>
                                <a:lnTo>
                                  <a:pt x="688" y="155"/>
                                </a:lnTo>
                                <a:close/>
                                <a:moveTo>
                                  <a:pt x="665" y="89"/>
                                </a:moveTo>
                                <a:lnTo>
                                  <a:pt x="654" y="78"/>
                                </a:lnTo>
                                <a:lnTo>
                                  <a:pt x="648" y="71"/>
                                </a:lnTo>
                                <a:lnTo>
                                  <a:pt x="663" y="71"/>
                                </a:lnTo>
                                <a:lnTo>
                                  <a:pt x="667" y="75"/>
                                </a:lnTo>
                                <a:lnTo>
                                  <a:pt x="673" y="81"/>
                                </a:lnTo>
                                <a:lnTo>
                                  <a:pt x="665" y="89"/>
                                </a:lnTo>
                                <a:close/>
                                <a:moveTo>
                                  <a:pt x="648" y="154"/>
                                </a:moveTo>
                                <a:lnTo>
                                  <a:pt x="637" y="154"/>
                                </a:lnTo>
                                <a:lnTo>
                                  <a:pt x="637" y="74"/>
                                </a:lnTo>
                                <a:lnTo>
                                  <a:pt x="648" y="74"/>
                                </a:lnTo>
                                <a:lnTo>
                                  <a:pt x="648" y="154"/>
                                </a:lnTo>
                                <a:close/>
                                <a:moveTo>
                                  <a:pt x="760" y="153"/>
                                </a:moveTo>
                                <a:lnTo>
                                  <a:pt x="751" y="147"/>
                                </a:lnTo>
                                <a:lnTo>
                                  <a:pt x="742" y="140"/>
                                </a:lnTo>
                                <a:lnTo>
                                  <a:pt x="734" y="133"/>
                                </a:lnTo>
                                <a:lnTo>
                                  <a:pt x="726" y="126"/>
                                </a:lnTo>
                                <a:lnTo>
                                  <a:pt x="746" y="126"/>
                                </a:lnTo>
                                <a:lnTo>
                                  <a:pt x="752" y="130"/>
                                </a:lnTo>
                                <a:lnTo>
                                  <a:pt x="761" y="136"/>
                                </a:lnTo>
                                <a:lnTo>
                                  <a:pt x="771" y="141"/>
                                </a:lnTo>
                                <a:lnTo>
                                  <a:pt x="767" y="144"/>
                                </a:lnTo>
                                <a:lnTo>
                                  <a:pt x="764" y="148"/>
                                </a:lnTo>
                                <a:lnTo>
                                  <a:pt x="760" y="153"/>
                                </a:lnTo>
                                <a:close/>
                                <a:moveTo>
                                  <a:pt x="853" y="155"/>
                                </a:moveTo>
                                <a:lnTo>
                                  <a:pt x="844" y="143"/>
                                </a:lnTo>
                                <a:lnTo>
                                  <a:pt x="847" y="141"/>
                                </a:lnTo>
                                <a:lnTo>
                                  <a:pt x="849" y="137"/>
                                </a:lnTo>
                                <a:lnTo>
                                  <a:pt x="849" y="9"/>
                                </a:lnTo>
                                <a:lnTo>
                                  <a:pt x="923" y="9"/>
                                </a:lnTo>
                                <a:lnTo>
                                  <a:pt x="923" y="20"/>
                                </a:lnTo>
                                <a:lnTo>
                                  <a:pt x="861" y="20"/>
                                </a:lnTo>
                                <a:lnTo>
                                  <a:pt x="861" y="40"/>
                                </a:lnTo>
                                <a:lnTo>
                                  <a:pt x="923" y="40"/>
                                </a:lnTo>
                                <a:lnTo>
                                  <a:pt x="923" y="51"/>
                                </a:lnTo>
                                <a:lnTo>
                                  <a:pt x="861" y="51"/>
                                </a:lnTo>
                                <a:lnTo>
                                  <a:pt x="861" y="72"/>
                                </a:lnTo>
                                <a:lnTo>
                                  <a:pt x="923" y="72"/>
                                </a:lnTo>
                                <a:lnTo>
                                  <a:pt x="923" y="83"/>
                                </a:lnTo>
                                <a:lnTo>
                                  <a:pt x="861" y="83"/>
                                </a:lnTo>
                                <a:lnTo>
                                  <a:pt x="861" y="135"/>
                                </a:lnTo>
                                <a:lnTo>
                                  <a:pt x="886" y="135"/>
                                </a:lnTo>
                                <a:lnTo>
                                  <a:pt x="880" y="138"/>
                                </a:lnTo>
                                <a:lnTo>
                                  <a:pt x="871" y="143"/>
                                </a:lnTo>
                                <a:lnTo>
                                  <a:pt x="862" y="149"/>
                                </a:lnTo>
                                <a:lnTo>
                                  <a:pt x="860" y="150"/>
                                </a:lnTo>
                                <a:lnTo>
                                  <a:pt x="857" y="152"/>
                                </a:lnTo>
                                <a:lnTo>
                                  <a:pt x="853" y="155"/>
                                </a:lnTo>
                                <a:close/>
                                <a:moveTo>
                                  <a:pt x="923" y="40"/>
                                </a:moveTo>
                                <a:lnTo>
                                  <a:pt x="912" y="40"/>
                                </a:lnTo>
                                <a:lnTo>
                                  <a:pt x="912" y="20"/>
                                </a:lnTo>
                                <a:lnTo>
                                  <a:pt x="923" y="20"/>
                                </a:lnTo>
                                <a:lnTo>
                                  <a:pt x="923" y="40"/>
                                </a:lnTo>
                                <a:close/>
                                <a:moveTo>
                                  <a:pt x="923" y="72"/>
                                </a:moveTo>
                                <a:lnTo>
                                  <a:pt x="912" y="72"/>
                                </a:lnTo>
                                <a:lnTo>
                                  <a:pt x="912" y="51"/>
                                </a:lnTo>
                                <a:lnTo>
                                  <a:pt x="923" y="51"/>
                                </a:lnTo>
                                <a:lnTo>
                                  <a:pt x="923" y="72"/>
                                </a:lnTo>
                                <a:close/>
                                <a:moveTo>
                                  <a:pt x="930" y="149"/>
                                </a:moveTo>
                                <a:lnTo>
                                  <a:pt x="910" y="137"/>
                                </a:lnTo>
                                <a:lnTo>
                                  <a:pt x="894" y="121"/>
                                </a:lnTo>
                                <a:lnTo>
                                  <a:pt x="882" y="103"/>
                                </a:lnTo>
                                <a:lnTo>
                                  <a:pt x="874" y="83"/>
                                </a:lnTo>
                                <a:lnTo>
                                  <a:pt x="885" y="83"/>
                                </a:lnTo>
                                <a:lnTo>
                                  <a:pt x="888" y="92"/>
                                </a:lnTo>
                                <a:lnTo>
                                  <a:pt x="893" y="100"/>
                                </a:lnTo>
                                <a:lnTo>
                                  <a:pt x="899" y="107"/>
                                </a:lnTo>
                                <a:lnTo>
                                  <a:pt x="919" y="107"/>
                                </a:lnTo>
                                <a:lnTo>
                                  <a:pt x="915" y="110"/>
                                </a:lnTo>
                                <a:lnTo>
                                  <a:pt x="906" y="116"/>
                                </a:lnTo>
                                <a:lnTo>
                                  <a:pt x="913" y="123"/>
                                </a:lnTo>
                                <a:lnTo>
                                  <a:pt x="921" y="129"/>
                                </a:lnTo>
                                <a:lnTo>
                                  <a:pt x="930" y="134"/>
                                </a:lnTo>
                                <a:lnTo>
                                  <a:pt x="940" y="138"/>
                                </a:lnTo>
                                <a:lnTo>
                                  <a:pt x="937" y="142"/>
                                </a:lnTo>
                                <a:lnTo>
                                  <a:pt x="933" y="146"/>
                                </a:lnTo>
                                <a:lnTo>
                                  <a:pt x="930" y="149"/>
                                </a:lnTo>
                                <a:close/>
                                <a:moveTo>
                                  <a:pt x="923" y="87"/>
                                </a:moveTo>
                                <a:lnTo>
                                  <a:pt x="912" y="87"/>
                                </a:lnTo>
                                <a:lnTo>
                                  <a:pt x="912" y="83"/>
                                </a:lnTo>
                                <a:lnTo>
                                  <a:pt x="923" y="83"/>
                                </a:lnTo>
                                <a:lnTo>
                                  <a:pt x="923" y="87"/>
                                </a:lnTo>
                                <a:close/>
                                <a:moveTo>
                                  <a:pt x="919" y="107"/>
                                </a:moveTo>
                                <a:lnTo>
                                  <a:pt x="899" y="107"/>
                                </a:lnTo>
                                <a:lnTo>
                                  <a:pt x="908" y="102"/>
                                </a:lnTo>
                                <a:lnTo>
                                  <a:pt x="918" y="94"/>
                                </a:lnTo>
                                <a:lnTo>
                                  <a:pt x="928" y="86"/>
                                </a:lnTo>
                                <a:lnTo>
                                  <a:pt x="937" y="95"/>
                                </a:lnTo>
                                <a:lnTo>
                                  <a:pt x="919" y="107"/>
                                </a:lnTo>
                                <a:close/>
                                <a:moveTo>
                                  <a:pt x="886" y="135"/>
                                </a:moveTo>
                                <a:lnTo>
                                  <a:pt x="861" y="135"/>
                                </a:lnTo>
                                <a:lnTo>
                                  <a:pt x="867" y="132"/>
                                </a:lnTo>
                                <a:lnTo>
                                  <a:pt x="877" y="128"/>
                                </a:lnTo>
                                <a:lnTo>
                                  <a:pt x="888" y="122"/>
                                </a:lnTo>
                                <a:lnTo>
                                  <a:pt x="888" y="129"/>
                                </a:lnTo>
                                <a:lnTo>
                                  <a:pt x="889" y="134"/>
                                </a:lnTo>
                                <a:lnTo>
                                  <a:pt x="886" y="135"/>
                                </a:lnTo>
                                <a:close/>
                                <a:moveTo>
                                  <a:pt x="804" y="155"/>
                                </a:moveTo>
                                <a:lnTo>
                                  <a:pt x="792" y="155"/>
                                </a:lnTo>
                                <a:lnTo>
                                  <a:pt x="792" y="9"/>
                                </a:lnTo>
                                <a:lnTo>
                                  <a:pt x="839" y="9"/>
                                </a:lnTo>
                                <a:lnTo>
                                  <a:pt x="839" y="20"/>
                                </a:lnTo>
                                <a:lnTo>
                                  <a:pt x="804" y="20"/>
                                </a:lnTo>
                                <a:lnTo>
                                  <a:pt x="804" y="155"/>
                                </a:lnTo>
                                <a:close/>
                                <a:moveTo>
                                  <a:pt x="841" y="116"/>
                                </a:moveTo>
                                <a:lnTo>
                                  <a:pt x="815" y="116"/>
                                </a:lnTo>
                                <a:lnTo>
                                  <a:pt x="826" y="114"/>
                                </a:lnTo>
                                <a:lnTo>
                                  <a:pt x="829" y="106"/>
                                </a:lnTo>
                                <a:lnTo>
                                  <a:pt x="827" y="93"/>
                                </a:lnTo>
                                <a:lnTo>
                                  <a:pt x="825" y="84"/>
                                </a:lnTo>
                                <a:lnTo>
                                  <a:pt x="820" y="75"/>
                                </a:lnTo>
                                <a:lnTo>
                                  <a:pt x="812" y="65"/>
                                </a:lnTo>
                                <a:lnTo>
                                  <a:pt x="819" y="45"/>
                                </a:lnTo>
                                <a:lnTo>
                                  <a:pt x="827" y="20"/>
                                </a:lnTo>
                                <a:lnTo>
                                  <a:pt x="839" y="20"/>
                                </a:lnTo>
                                <a:lnTo>
                                  <a:pt x="828" y="52"/>
                                </a:lnTo>
                                <a:lnTo>
                                  <a:pt x="825" y="63"/>
                                </a:lnTo>
                                <a:lnTo>
                                  <a:pt x="833" y="74"/>
                                </a:lnTo>
                                <a:lnTo>
                                  <a:pt x="838" y="84"/>
                                </a:lnTo>
                                <a:lnTo>
                                  <a:pt x="839" y="93"/>
                                </a:lnTo>
                                <a:lnTo>
                                  <a:pt x="842" y="113"/>
                                </a:lnTo>
                                <a:lnTo>
                                  <a:pt x="841" y="116"/>
                                </a:lnTo>
                                <a:close/>
                                <a:moveTo>
                                  <a:pt x="814" y="128"/>
                                </a:moveTo>
                                <a:lnTo>
                                  <a:pt x="808" y="127"/>
                                </a:lnTo>
                                <a:lnTo>
                                  <a:pt x="808" y="123"/>
                                </a:lnTo>
                                <a:lnTo>
                                  <a:pt x="806" y="118"/>
                                </a:lnTo>
                                <a:lnTo>
                                  <a:pt x="805" y="114"/>
                                </a:lnTo>
                                <a:lnTo>
                                  <a:pt x="810" y="115"/>
                                </a:lnTo>
                                <a:lnTo>
                                  <a:pt x="815" y="116"/>
                                </a:lnTo>
                                <a:lnTo>
                                  <a:pt x="841" y="116"/>
                                </a:lnTo>
                                <a:lnTo>
                                  <a:pt x="837" y="124"/>
                                </a:lnTo>
                                <a:lnTo>
                                  <a:pt x="819" y="127"/>
                                </a:lnTo>
                                <a:lnTo>
                                  <a:pt x="814" y="128"/>
                                </a:lnTo>
                                <a:close/>
                              </a:path>
                            </a:pathLst>
                          </a:custGeom>
                          <a:solidFill>
                            <a:srgbClr val="23201D"/>
                          </a:solidFill>
                          <a:ln>
                            <a:noFill/>
                          </a:ln>
                        </wps:spPr>
                        <wps:bodyPr upright="1"/>
                      </wps:wsp>
                      <wps:wsp>
                        <wps:cNvPr id="557" name="任意多边形 460"/>
                        <wps:cNvSpPr/>
                        <wps:spPr>
                          <a:xfrm>
                            <a:off x="3325" y="3497"/>
                            <a:ext cx="940" cy="156"/>
                          </a:xfrm>
                          <a:custGeom>
                            <a:avLst/>
                            <a:gdLst/>
                            <a:ahLst/>
                            <a:cxnLst/>
                            <a:pathLst>
                              <a:path w="940" h="156">
                                <a:moveTo>
                                  <a:pt x="19" y="134"/>
                                </a:moveTo>
                                <a:lnTo>
                                  <a:pt x="0" y="134"/>
                                </a:lnTo>
                                <a:lnTo>
                                  <a:pt x="40" y="73"/>
                                </a:lnTo>
                                <a:lnTo>
                                  <a:pt x="3" y="13"/>
                                </a:lnTo>
                                <a:lnTo>
                                  <a:pt x="22" y="13"/>
                                </a:lnTo>
                                <a:lnTo>
                                  <a:pt x="46" y="55"/>
                                </a:lnTo>
                                <a:lnTo>
                                  <a:pt x="48" y="57"/>
                                </a:lnTo>
                                <a:lnTo>
                                  <a:pt x="49" y="60"/>
                                </a:lnTo>
                                <a:lnTo>
                                  <a:pt x="51" y="63"/>
                                </a:lnTo>
                                <a:lnTo>
                                  <a:pt x="66" y="63"/>
                                </a:lnTo>
                                <a:lnTo>
                                  <a:pt x="60" y="73"/>
                                </a:lnTo>
                                <a:lnTo>
                                  <a:pt x="66" y="82"/>
                                </a:lnTo>
                                <a:lnTo>
                                  <a:pt x="50" y="82"/>
                                </a:lnTo>
                                <a:lnTo>
                                  <a:pt x="50" y="83"/>
                                </a:lnTo>
                                <a:lnTo>
                                  <a:pt x="49" y="85"/>
                                </a:lnTo>
                                <a:lnTo>
                                  <a:pt x="47" y="88"/>
                                </a:lnTo>
                                <a:lnTo>
                                  <a:pt x="19" y="134"/>
                                </a:lnTo>
                                <a:close/>
                                <a:moveTo>
                                  <a:pt x="66" y="63"/>
                                </a:moveTo>
                                <a:lnTo>
                                  <a:pt x="51" y="63"/>
                                </a:lnTo>
                                <a:lnTo>
                                  <a:pt x="52" y="60"/>
                                </a:lnTo>
                                <a:lnTo>
                                  <a:pt x="54" y="57"/>
                                </a:lnTo>
                                <a:lnTo>
                                  <a:pt x="56" y="54"/>
                                </a:lnTo>
                                <a:lnTo>
                                  <a:pt x="81" y="13"/>
                                </a:lnTo>
                                <a:lnTo>
                                  <a:pt x="98" y="13"/>
                                </a:lnTo>
                                <a:lnTo>
                                  <a:pt x="66" y="63"/>
                                </a:lnTo>
                                <a:close/>
                                <a:moveTo>
                                  <a:pt x="99" y="134"/>
                                </a:moveTo>
                                <a:lnTo>
                                  <a:pt x="80" y="134"/>
                                </a:lnTo>
                                <a:lnTo>
                                  <a:pt x="53" y="88"/>
                                </a:lnTo>
                                <a:lnTo>
                                  <a:pt x="52" y="87"/>
                                </a:lnTo>
                                <a:lnTo>
                                  <a:pt x="51" y="85"/>
                                </a:lnTo>
                                <a:lnTo>
                                  <a:pt x="50" y="82"/>
                                </a:lnTo>
                                <a:lnTo>
                                  <a:pt x="66" y="82"/>
                                </a:lnTo>
                                <a:lnTo>
                                  <a:pt x="99" y="134"/>
                                </a:lnTo>
                                <a:close/>
                                <a:moveTo>
                                  <a:pt x="217" y="32"/>
                                </a:moveTo>
                                <a:lnTo>
                                  <a:pt x="206" y="32"/>
                                </a:lnTo>
                                <a:lnTo>
                                  <a:pt x="206" y="3"/>
                                </a:lnTo>
                                <a:lnTo>
                                  <a:pt x="217" y="3"/>
                                </a:lnTo>
                                <a:lnTo>
                                  <a:pt x="217" y="32"/>
                                </a:lnTo>
                                <a:close/>
                                <a:moveTo>
                                  <a:pt x="183" y="153"/>
                                </a:moveTo>
                                <a:lnTo>
                                  <a:pt x="171" y="153"/>
                                </a:lnTo>
                                <a:lnTo>
                                  <a:pt x="171" y="32"/>
                                </a:lnTo>
                                <a:lnTo>
                                  <a:pt x="252" y="32"/>
                                </a:lnTo>
                                <a:lnTo>
                                  <a:pt x="252" y="43"/>
                                </a:lnTo>
                                <a:lnTo>
                                  <a:pt x="183" y="43"/>
                                </a:lnTo>
                                <a:lnTo>
                                  <a:pt x="183" y="82"/>
                                </a:lnTo>
                                <a:lnTo>
                                  <a:pt x="252" y="82"/>
                                </a:lnTo>
                                <a:lnTo>
                                  <a:pt x="252" y="92"/>
                                </a:lnTo>
                                <a:lnTo>
                                  <a:pt x="183" y="92"/>
                                </a:lnTo>
                                <a:lnTo>
                                  <a:pt x="183" y="132"/>
                                </a:lnTo>
                                <a:lnTo>
                                  <a:pt x="252" y="132"/>
                                </a:lnTo>
                                <a:lnTo>
                                  <a:pt x="252" y="143"/>
                                </a:lnTo>
                                <a:lnTo>
                                  <a:pt x="183" y="143"/>
                                </a:lnTo>
                                <a:lnTo>
                                  <a:pt x="183" y="153"/>
                                </a:lnTo>
                                <a:close/>
                                <a:moveTo>
                                  <a:pt x="217" y="82"/>
                                </a:moveTo>
                                <a:lnTo>
                                  <a:pt x="206" y="82"/>
                                </a:lnTo>
                                <a:lnTo>
                                  <a:pt x="206" y="43"/>
                                </a:lnTo>
                                <a:lnTo>
                                  <a:pt x="217" y="43"/>
                                </a:lnTo>
                                <a:lnTo>
                                  <a:pt x="217" y="82"/>
                                </a:lnTo>
                                <a:close/>
                                <a:moveTo>
                                  <a:pt x="252" y="82"/>
                                </a:moveTo>
                                <a:lnTo>
                                  <a:pt x="240" y="82"/>
                                </a:lnTo>
                                <a:lnTo>
                                  <a:pt x="240" y="43"/>
                                </a:lnTo>
                                <a:lnTo>
                                  <a:pt x="252" y="43"/>
                                </a:lnTo>
                                <a:lnTo>
                                  <a:pt x="252" y="82"/>
                                </a:lnTo>
                                <a:close/>
                                <a:moveTo>
                                  <a:pt x="217" y="132"/>
                                </a:moveTo>
                                <a:lnTo>
                                  <a:pt x="206" y="132"/>
                                </a:lnTo>
                                <a:lnTo>
                                  <a:pt x="206" y="92"/>
                                </a:lnTo>
                                <a:lnTo>
                                  <a:pt x="217" y="92"/>
                                </a:lnTo>
                                <a:lnTo>
                                  <a:pt x="217" y="132"/>
                                </a:lnTo>
                                <a:close/>
                                <a:moveTo>
                                  <a:pt x="252" y="132"/>
                                </a:moveTo>
                                <a:lnTo>
                                  <a:pt x="240" y="132"/>
                                </a:lnTo>
                                <a:lnTo>
                                  <a:pt x="240" y="92"/>
                                </a:lnTo>
                                <a:lnTo>
                                  <a:pt x="252" y="92"/>
                                </a:lnTo>
                                <a:lnTo>
                                  <a:pt x="252" y="132"/>
                                </a:lnTo>
                                <a:close/>
                                <a:moveTo>
                                  <a:pt x="252" y="153"/>
                                </a:moveTo>
                                <a:lnTo>
                                  <a:pt x="240" y="153"/>
                                </a:lnTo>
                                <a:lnTo>
                                  <a:pt x="240" y="143"/>
                                </a:lnTo>
                                <a:lnTo>
                                  <a:pt x="252" y="143"/>
                                </a:lnTo>
                                <a:lnTo>
                                  <a:pt x="252" y="153"/>
                                </a:lnTo>
                                <a:close/>
                                <a:moveTo>
                                  <a:pt x="136" y="25"/>
                                </a:moveTo>
                                <a:lnTo>
                                  <a:pt x="124" y="25"/>
                                </a:lnTo>
                                <a:lnTo>
                                  <a:pt x="127" y="16"/>
                                </a:lnTo>
                                <a:lnTo>
                                  <a:pt x="130" y="8"/>
                                </a:lnTo>
                                <a:lnTo>
                                  <a:pt x="132" y="0"/>
                                </a:lnTo>
                                <a:lnTo>
                                  <a:pt x="144" y="3"/>
                                </a:lnTo>
                                <a:lnTo>
                                  <a:pt x="141" y="10"/>
                                </a:lnTo>
                                <a:lnTo>
                                  <a:pt x="139" y="17"/>
                                </a:lnTo>
                                <a:lnTo>
                                  <a:pt x="136" y="25"/>
                                </a:lnTo>
                                <a:close/>
                                <a:moveTo>
                                  <a:pt x="164" y="35"/>
                                </a:moveTo>
                                <a:lnTo>
                                  <a:pt x="105" y="35"/>
                                </a:lnTo>
                                <a:lnTo>
                                  <a:pt x="105" y="25"/>
                                </a:lnTo>
                                <a:lnTo>
                                  <a:pt x="164" y="25"/>
                                </a:lnTo>
                                <a:lnTo>
                                  <a:pt x="164" y="35"/>
                                </a:lnTo>
                                <a:close/>
                                <a:moveTo>
                                  <a:pt x="162" y="81"/>
                                </a:moveTo>
                                <a:lnTo>
                                  <a:pt x="107" y="81"/>
                                </a:lnTo>
                                <a:lnTo>
                                  <a:pt x="107" y="71"/>
                                </a:lnTo>
                                <a:lnTo>
                                  <a:pt x="112" y="58"/>
                                </a:lnTo>
                                <a:lnTo>
                                  <a:pt x="117" y="46"/>
                                </a:lnTo>
                                <a:lnTo>
                                  <a:pt x="121" y="35"/>
                                </a:lnTo>
                                <a:lnTo>
                                  <a:pt x="132" y="35"/>
                                </a:lnTo>
                                <a:lnTo>
                                  <a:pt x="128" y="47"/>
                                </a:lnTo>
                                <a:lnTo>
                                  <a:pt x="124" y="59"/>
                                </a:lnTo>
                                <a:lnTo>
                                  <a:pt x="119" y="71"/>
                                </a:lnTo>
                                <a:lnTo>
                                  <a:pt x="162" y="71"/>
                                </a:lnTo>
                                <a:lnTo>
                                  <a:pt x="162" y="81"/>
                                </a:lnTo>
                                <a:close/>
                                <a:moveTo>
                                  <a:pt x="147" y="71"/>
                                </a:moveTo>
                                <a:lnTo>
                                  <a:pt x="136" y="71"/>
                                </a:lnTo>
                                <a:lnTo>
                                  <a:pt x="136" y="43"/>
                                </a:lnTo>
                                <a:lnTo>
                                  <a:pt x="147" y="43"/>
                                </a:lnTo>
                                <a:lnTo>
                                  <a:pt x="147" y="71"/>
                                </a:lnTo>
                                <a:close/>
                                <a:moveTo>
                                  <a:pt x="105" y="125"/>
                                </a:moveTo>
                                <a:lnTo>
                                  <a:pt x="103" y="114"/>
                                </a:lnTo>
                                <a:lnTo>
                                  <a:pt x="114" y="113"/>
                                </a:lnTo>
                                <a:lnTo>
                                  <a:pt x="125" y="112"/>
                                </a:lnTo>
                                <a:lnTo>
                                  <a:pt x="136" y="110"/>
                                </a:lnTo>
                                <a:lnTo>
                                  <a:pt x="136" y="81"/>
                                </a:lnTo>
                                <a:lnTo>
                                  <a:pt x="147" y="81"/>
                                </a:lnTo>
                                <a:lnTo>
                                  <a:pt x="147" y="109"/>
                                </a:lnTo>
                                <a:lnTo>
                                  <a:pt x="163" y="109"/>
                                </a:lnTo>
                                <a:lnTo>
                                  <a:pt x="163" y="114"/>
                                </a:lnTo>
                                <a:lnTo>
                                  <a:pt x="163" y="118"/>
                                </a:lnTo>
                                <a:lnTo>
                                  <a:pt x="158" y="118"/>
                                </a:lnTo>
                                <a:lnTo>
                                  <a:pt x="147" y="120"/>
                                </a:lnTo>
                                <a:lnTo>
                                  <a:pt x="147" y="121"/>
                                </a:lnTo>
                                <a:lnTo>
                                  <a:pt x="136" y="121"/>
                                </a:lnTo>
                                <a:lnTo>
                                  <a:pt x="126" y="122"/>
                                </a:lnTo>
                                <a:lnTo>
                                  <a:pt x="105" y="125"/>
                                </a:lnTo>
                                <a:close/>
                                <a:moveTo>
                                  <a:pt x="163" y="109"/>
                                </a:moveTo>
                                <a:lnTo>
                                  <a:pt x="147" y="109"/>
                                </a:lnTo>
                                <a:lnTo>
                                  <a:pt x="158" y="107"/>
                                </a:lnTo>
                                <a:lnTo>
                                  <a:pt x="164" y="106"/>
                                </a:lnTo>
                                <a:lnTo>
                                  <a:pt x="163" y="109"/>
                                </a:lnTo>
                                <a:close/>
                                <a:moveTo>
                                  <a:pt x="147" y="155"/>
                                </a:moveTo>
                                <a:lnTo>
                                  <a:pt x="136" y="155"/>
                                </a:lnTo>
                                <a:lnTo>
                                  <a:pt x="136" y="121"/>
                                </a:lnTo>
                                <a:lnTo>
                                  <a:pt x="147" y="121"/>
                                </a:lnTo>
                                <a:lnTo>
                                  <a:pt x="147" y="155"/>
                                </a:lnTo>
                                <a:close/>
                                <a:moveTo>
                                  <a:pt x="358" y="59"/>
                                </a:moveTo>
                                <a:lnTo>
                                  <a:pt x="345" y="59"/>
                                </a:lnTo>
                                <a:lnTo>
                                  <a:pt x="345" y="1"/>
                                </a:lnTo>
                                <a:lnTo>
                                  <a:pt x="358" y="1"/>
                                </a:lnTo>
                                <a:lnTo>
                                  <a:pt x="358" y="59"/>
                                </a:lnTo>
                                <a:close/>
                                <a:moveTo>
                                  <a:pt x="319" y="51"/>
                                </a:moveTo>
                                <a:lnTo>
                                  <a:pt x="313" y="42"/>
                                </a:lnTo>
                                <a:lnTo>
                                  <a:pt x="305" y="34"/>
                                </a:lnTo>
                                <a:lnTo>
                                  <a:pt x="298" y="25"/>
                                </a:lnTo>
                                <a:lnTo>
                                  <a:pt x="290" y="17"/>
                                </a:lnTo>
                                <a:lnTo>
                                  <a:pt x="298" y="9"/>
                                </a:lnTo>
                                <a:lnTo>
                                  <a:pt x="307" y="17"/>
                                </a:lnTo>
                                <a:lnTo>
                                  <a:pt x="315" y="25"/>
                                </a:lnTo>
                                <a:lnTo>
                                  <a:pt x="323" y="34"/>
                                </a:lnTo>
                                <a:lnTo>
                                  <a:pt x="330" y="42"/>
                                </a:lnTo>
                                <a:lnTo>
                                  <a:pt x="319" y="51"/>
                                </a:lnTo>
                                <a:close/>
                                <a:moveTo>
                                  <a:pt x="382" y="52"/>
                                </a:moveTo>
                                <a:lnTo>
                                  <a:pt x="372" y="43"/>
                                </a:lnTo>
                                <a:lnTo>
                                  <a:pt x="380" y="36"/>
                                </a:lnTo>
                                <a:lnTo>
                                  <a:pt x="388" y="27"/>
                                </a:lnTo>
                                <a:lnTo>
                                  <a:pt x="396" y="19"/>
                                </a:lnTo>
                                <a:lnTo>
                                  <a:pt x="404" y="9"/>
                                </a:lnTo>
                                <a:lnTo>
                                  <a:pt x="415" y="18"/>
                                </a:lnTo>
                                <a:lnTo>
                                  <a:pt x="407" y="27"/>
                                </a:lnTo>
                                <a:lnTo>
                                  <a:pt x="398" y="36"/>
                                </a:lnTo>
                                <a:lnTo>
                                  <a:pt x="390" y="44"/>
                                </a:lnTo>
                                <a:lnTo>
                                  <a:pt x="382" y="52"/>
                                </a:lnTo>
                                <a:close/>
                                <a:moveTo>
                                  <a:pt x="417" y="155"/>
                                </a:moveTo>
                                <a:lnTo>
                                  <a:pt x="404" y="155"/>
                                </a:lnTo>
                                <a:lnTo>
                                  <a:pt x="404" y="146"/>
                                </a:lnTo>
                                <a:lnTo>
                                  <a:pt x="280" y="146"/>
                                </a:lnTo>
                                <a:lnTo>
                                  <a:pt x="280" y="135"/>
                                </a:lnTo>
                                <a:lnTo>
                                  <a:pt x="404" y="135"/>
                                </a:lnTo>
                                <a:lnTo>
                                  <a:pt x="404" y="108"/>
                                </a:lnTo>
                                <a:lnTo>
                                  <a:pt x="290" y="108"/>
                                </a:lnTo>
                                <a:lnTo>
                                  <a:pt x="290" y="97"/>
                                </a:lnTo>
                                <a:lnTo>
                                  <a:pt x="404" y="97"/>
                                </a:lnTo>
                                <a:lnTo>
                                  <a:pt x="404" y="71"/>
                                </a:lnTo>
                                <a:lnTo>
                                  <a:pt x="285" y="71"/>
                                </a:lnTo>
                                <a:lnTo>
                                  <a:pt x="285" y="59"/>
                                </a:lnTo>
                                <a:lnTo>
                                  <a:pt x="417" y="59"/>
                                </a:lnTo>
                                <a:lnTo>
                                  <a:pt x="417" y="155"/>
                                </a:lnTo>
                                <a:close/>
                                <a:moveTo>
                                  <a:pt x="467" y="155"/>
                                </a:moveTo>
                                <a:lnTo>
                                  <a:pt x="456" y="155"/>
                                </a:lnTo>
                                <a:lnTo>
                                  <a:pt x="456" y="51"/>
                                </a:lnTo>
                                <a:lnTo>
                                  <a:pt x="524" y="51"/>
                                </a:lnTo>
                                <a:lnTo>
                                  <a:pt x="524" y="61"/>
                                </a:lnTo>
                                <a:lnTo>
                                  <a:pt x="467" y="61"/>
                                </a:lnTo>
                                <a:lnTo>
                                  <a:pt x="467" y="78"/>
                                </a:lnTo>
                                <a:lnTo>
                                  <a:pt x="524" y="78"/>
                                </a:lnTo>
                                <a:lnTo>
                                  <a:pt x="524" y="89"/>
                                </a:lnTo>
                                <a:lnTo>
                                  <a:pt x="467" y="89"/>
                                </a:lnTo>
                                <a:lnTo>
                                  <a:pt x="467" y="105"/>
                                </a:lnTo>
                                <a:lnTo>
                                  <a:pt x="524" y="105"/>
                                </a:lnTo>
                                <a:lnTo>
                                  <a:pt x="524" y="116"/>
                                </a:lnTo>
                                <a:lnTo>
                                  <a:pt x="467" y="116"/>
                                </a:lnTo>
                                <a:lnTo>
                                  <a:pt x="467" y="155"/>
                                </a:lnTo>
                                <a:close/>
                                <a:moveTo>
                                  <a:pt x="524" y="78"/>
                                </a:moveTo>
                                <a:lnTo>
                                  <a:pt x="513" y="78"/>
                                </a:lnTo>
                                <a:lnTo>
                                  <a:pt x="513" y="61"/>
                                </a:lnTo>
                                <a:lnTo>
                                  <a:pt x="524" y="61"/>
                                </a:lnTo>
                                <a:lnTo>
                                  <a:pt x="524" y="78"/>
                                </a:lnTo>
                                <a:close/>
                                <a:moveTo>
                                  <a:pt x="524" y="105"/>
                                </a:moveTo>
                                <a:lnTo>
                                  <a:pt x="513" y="105"/>
                                </a:lnTo>
                                <a:lnTo>
                                  <a:pt x="513" y="89"/>
                                </a:lnTo>
                                <a:lnTo>
                                  <a:pt x="524" y="89"/>
                                </a:lnTo>
                                <a:lnTo>
                                  <a:pt x="524" y="105"/>
                                </a:lnTo>
                                <a:close/>
                                <a:moveTo>
                                  <a:pt x="524" y="142"/>
                                </a:moveTo>
                                <a:lnTo>
                                  <a:pt x="510" y="142"/>
                                </a:lnTo>
                                <a:lnTo>
                                  <a:pt x="513" y="140"/>
                                </a:lnTo>
                                <a:lnTo>
                                  <a:pt x="513" y="116"/>
                                </a:lnTo>
                                <a:lnTo>
                                  <a:pt x="524" y="116"/>
                                </a:lnTo>
                                <a:lnTo>
                                  <a:pt x="524" y="142"/>
                                </a:lnTo>
                                <a:close/>
                                <a:moveTo>
                                  <a:pt x="519" y="153"/>
                                </a:moveTo>
                                <a:lnTo>
                                  <a:pt x="504" y="153"/>
                                </a:lnTo>
                                <a:lnTo>
                                  <a:pt x="498" y="153"/>
                                </a:lnTo>
                                <a:lnTo>
                                  <a:pt x="491" y="153"/>
                                </a:lnTo>
                                <a:lnTo>
                                  <a:pt x="490" y="148"/>
                                </a:lnTo>
                                <a:lnTo>
                                  <a:pt x="489" y="145"/>
                                </a:lnTo>
                                <a:lnTo>
                                  <a:pt x="488" y="141"/>
                                </a:lnTo>
                                <a:lnTo>
                                  <a:pt x="494" y="142"/>
                                </a:lnTo>
                                <a:lnTo>
                                  <a:pt x="506" y="142"/>
                                </a:lnTo>
                                <a:lnTo>
                                  <a:pt x="510" y="142"/>
                                </a:lnTo>
                                <a:lnTo>
                                  <a:pt x="524" y="142"/>
                                </a:lnTo>
                                <a:lnTo>
                                  <a:pt x="524" y="148"/>
                                </a:lnTo>
                                <a:lnTo>
                                  <a:pt x="519" y="153"/>
                                </a:lnTo>
                                <a:close/>
                                <a:moveTo>
                                  <a:pt x="549" y="25"/>
                                </a:moveTo>
                                <a:lnTo>
                                  <a:pt x="543" y="25"/>
                                </a:lnTo>
                                <a:lnTo>
                                  <a:pt x="537" y="21"/>
                                </a:lnTo>
                                <a:lnTo>
                                  <a:pt x="543" y="14"/>
                                </a:lnTo>
                                <a:lnTo>
                                  <a:pt x="547" y="8"/>
                                </a:lnTo>
                                <a:lnTo>
                                  <a:pt x="552" y="0"/>
                                </a:lnTo>
                                <a:lnTo>
                                  <a:pt x="563" y="7"/>
                                </a:lnTo>
                                <a:lnTo>
                                  <a:pt x="559" y="14"/>
                                </a:lnTo>
                                <a:lnTo>
                                  <a:pt x="554" y="19"/>
                                </a:lnTo>
                                <a:lnTo>
                                  <a:pt x="549" y="25"/>
                                </a:lnTo>
                                <a:close/>
                                <a:moveTo>
                                  <a:pt x="500" y="25"/>
                                </a:moveTo>
                                <a:lnTo>
                                  <a:pt x="496" y="25"/>
                                </a:lnTo>
                                <a:lnTo>
                                  <a:pt x="492" y="19"/>
                                </a:lnTo>
                                <a:lnTo>
                                  <a:pt x="488" y="13"/>
                                </a:lnTo>
                                <a:lnTo>
                                  <a:pt x="483" y="7"/>
                                </a:lnTo>
                                <a:lnTo>
                                  <a:pt x="492" y="0"/>
                                </a:lnTo>
                                <a:lnTo>
                                  <a:pt x="499" y="8"/>
                                </a:lnTo>
                                <a:lnTo>
                                  <a:pt x="504" y="14"/>
                                </a:lnTo>
                                <a:lnTo>
                                  <a:pt x="508" y="20"/>
                                </a:lnTo>
                                <a:lnTo>
                                  <a:pt x="500" y="25"/>
                                </a:lnTo>
                                <a:close/>
                                <a:moveTo>
                                  <a:pt x="599" y="35"/>
                                </a:moveTo>
                                <a:lnTo>
                                  <a:pt x="445" y="35"/>
                                </a:lnTo>
                                <a:lnTo>
                                  <a:pt x="445" y="25"/>
                                </a:lnTo>
                                <a:lnTo>
                                  <a:pt x="599" y="25"/>
                                </a:lnTo>
                                <a:lnTo>
                                  <a:pt x="599" y="35"/>
                                </a:lnTo>
                                <a:close/>
                                <a:moveTo>
                                  <a:pt x="588" y="140"/>
                                </a:moveTo>
                                <a:lnTo>
                                  <a:pt x="572" y="140"/>
                                </a:lnTo>
                                <a:lnTo>
                                  <a:pt x="575" y="137"/>
                                </a:lnTo>
                                <a:lnTo>
                                  <a:pt x="575" y="46"/>
                                </a:lnTo>
                                <a:lnTo>
                                  <a:pt x="588" y="46"/>
                                </a:lnTo>
                                <a:lnTo>
                                  <a:pt x="588" y="140"/>
                                </a:lnTo>
                                <a:close/>
                                <a:moveTo>
                                  <a:pt x="555" y="123"/>
                                </a:moveTo>
                                <a:lnTo>
                                  <a:pt x="543" y="123"/>
                                </a:lnTo>
                                <a:lnTo>
                                  <a:pt x="543" y="53"/>
                                </a:lnTo>
                                <a:lnTo>
                                  <a:pt x="555" y="53"/>
                                </a:lnTo>
                                <a:lnTo>
                                  <a:pt x="555" y="123"/>
                                </a:lnTo>
                                <a:close/>
                                <a:moveTo>
                                  <a:pt x="582" y="152"/>
                                </a:moveTo>
                                <a:lnTo>
                                  <a:pt x="557" y="152"/>
                                </a:lnTo>
                                <a:lnTo>
                                  <a:pt x="549" y="152"/>
                                </a:lnTo>
                                <a:lnTo>
                                  <a:pt x="548" y="148"/>
                                </a:lnTo>
                                <a:lnTo>
                                  <a:pt x="547" y="144"/>
                                </a:lnTo>
                                <a:lnTo>
                                  <a:pt x="546" y="139"/>
                                </a:lnTo>
                                <a:lnTo>
                                  <a:pt x="554" y="140"/>
                                </a:lnTo>
                                <a:lnTo>
                                  <a:pt x="560" y="140"/>
                                </a:lnTo>
                                <a:lnTo>
                                  <a:pt x="588" y="140"/>
                                </a:lnTo>
                                <a:lnTo>
                                  <a:pt x="588" y="146"/>
                                </a:lnTo>
                                <a:lnTo>
                                  <a:pt x="582" y="152"/>
                                </a:lnTo>
                                <a:close/>
                                <a:moveTo>
                                  <a:pt x="716" y="29"/>
                                </a:moveTo>
                                <a:lnTo>
                                  <a:pt x="715" y="29"/>
                                </a:lnTo>
                                <a:lnTo>
                                  <a:pt x="705" y="14"/>
                                </a:lnTo>
                                <a:lnTo>
                                  <a:pt x="700" y="8"/>
                                </a:lnTo>
                                <a:lnTo>
                                  <a:pt x="710" y="0"/>
                                </a:lnTo>
                                <a:lnTo>
                                  <a:pt x="715" y="5"/>
                                </a:lnTo>
                                <a:lnTo>
                                  <a:pt x="720" y="12"/>
                                </a:lnTo>
                                <a:lnTo>
                                  <a:pt x="727" y="21"/>
                                </a:lnTo>
                                <a:lnTo>
                                  <a:pt x="716" y="29"/>
                                </a:lnTo>
                                <a:close/>
                                <a:moveTo>
                                  <a:pt x="620" y="91"/>
                                </a:moveTo>
                                <a:lnTo>
                                  <a:pt x="618" y="87"/>
                                </a:lnTo>
                                <a:lnTo>
                                  <a:pt x="616" y="82"/>
                                </a:lnTo>
                                <a:lnTo>
                                  <a:pt x="613" y="77"/>
                                </a:lnTo>
                                <a:lnTo>
                                  <a:pt x="624" y="59"/>
                                </a:lnTo>
                                <a:lnTo>
                                  <a:pt x="633" y="41"/>
                                </a:lnTo>
                                <a:lnTo>
                                  <a:pt x="641" y="21"/>
                                </a:lnTo>
                                <a:lnTo>
                                  <a:pt x="648" y="1"/>
                                </a:lnTo>
                                <a:lnTo>
                                  <a:pt x="661" y="4"/>
                                </a:lnTo>
                                <a:lnTo>
                                  <a:pt x="656" y="17"/>
                                </a:lnTo>
                                <a:lnTo>
                                  <a:pt x="652" y="30"/>
                                </a:lnTo>
                                <a:lnTo>
                                  <a:pt x="647" y="41"/>
                                </a:lnTo>
                                <a:lnTo>
                                  <a:pt x="647" y="66"/>
                                </a:lnTo>
                                <a:lnTo>
                                  <a:pt x="635" y="66"/>
                                </a:lnTo>
                                <a:lnTo>
                                  <a:pt x="630" y="75"/>
                                </a:lnTo>
                                <a:lnTo>
                                  <a:pt x="625" y="83"/>
                                </a:lnTo>
                                <a:lnTo>
                                  <a:pt x="620" y="91"/>
                                </a:lnTo>
                                <a:close/>
                                <a:moveTo>
                                  <a:pt x="767" y="41"/>
                                </a:moveTo>
                                <a:lnTo>
                                  <a:pt x="660" y="41"/>
                                </a:lnTo>
                                <a:lnTo>
                                  <a:pt x="660" y="29"/>
                                </a:lnTo>
                                <a:lnTo>
                                  <a:pt x="767" y="29"/>
                                </a:lnTo>
                                <a:lnTo>
                                  <a:pt x="767" y="41"/>
                                </a:lnTo>
                                <a:close/>
                                <a:moveTo>
                                  <a:pt x="731" y="135"/>
                                </a:moveTo>
                                <a:lnTo>
                                  <a:pt x="718" y="135"/>
                                </a:lnTo>
                                <a:lnTo>
                                  <a:pt x="724" y="119"/>
                                </a:lnTo>
                                <a:lnTo>
                                  <a:pt x="730" y="99"/>
                                </a:lnTo>
                                <a:lnTo>
                                  <a:pt x="737" y="76"/>
                                </a:lnTo>
                                <a:lnTo>
                                  <a:pt x="744" y="49"/>
                                </a:lnTo>
                                <a:lnTo>
                                  <a:pt x="758" y="54"/>
                                </a:lnTo>
                                <a:lnTo>
                                  <a:pt x="746" y="89"/>
                                </a:lnTo>
                                <a:lnTo>
                                  <a:pt x="739" y="110"/>
                                </a:lnTo>
                                <a:lnTo>
                                  <a:pt x="731" y="135"/>
                                </a:lnTo>
                                <a:close/>
                                <a:moveTo>
                                  <a:pt x="690" y="123"/>
                                </a:moveTo>
                                <a:lnTo>
                                  <a:pt x="685" y="104"/>
                                </a:lnTo>
                                <a:lnTo>
                                  <a:pt x="680" y="87"/>
                                </a:lnTo>
                                <a:lnTo>
                                  <a:pt x="675" y="70"/>
                                </a:lnTo>
                                <a:lnTo>
                                  <a:pt x="669" y="55"/>
                                </a:lnTo>
                                <a:lnTo>
                                  <a:pt x="681" y="51"/>
                                </a:lnTo>
                                <a:lnTo>
                                  <a:pt x="686" y="66"/>
                                </a:lnTo>
                                <a:lnTo>
                                  <a:pt x="692" y="82"/>
                                </a:lnTo>
                                <a:lnTo>
                                  <a:pt x="698" y="100"/>
                                </a:lnTo>
                                <a:lnTo>
                                  <a:pt x="704" y="119"/>
                                </a:lnTo>
                                <a:lnTo>
                                  <a:pt x="690" y="123"/>
                                </a:lnTo>
                                <a:close/>
                                <a:moveTo>
                                  <a:pt x="647" y="155"/>
                                </a:moveTo>
                                <a:lnTo>
                                  <a:pt x="635" y="155"/>
                                </a:lnTo>
                                <a:lnTo>
                                  <a:pt x="635" y="66"/>
                                </a:lnTo>
                                <a:lnTo>
                                  <a:pt x="647" y="66"/>
                                </a:lnTo>
                                <a:lnTo>
                                  <a:pt x="647" y="155"/>
                                </a:lnTo>
                                <a:close/>
                                <a:moveTo>
                                  <a:pt x="770" y="147"/>
                                </a:moveTo>
                                <a:lnTo>
                                  <a:pt x="656" y="147"/>
                                </a:lnTo>
                                <a:lnTo>
                                  <a:pt x="656" y="135"/>
                                </a:lnTo>
                                <a:lnTo>
                                  <a:pt x="770" y="135"/>
                                </a:lnTo>
                                <a:lnTo>
                                  <a:pt x="770" y="147"/>
                                </a:lnTo>
                                <a:close/>
                                <a:moveTo>
                                  <a:pt x="808" y="43"/>
                                </a:moveTo>
                                <a:lnTo>
                                  <a:pt x="798" y="43"/>
                                </a:lnTo>
                                <a:lnTo>
                                  <a:pt x="798" y="8"/>
                                </a:lnTo>
                                <a:lnTo>
                                  <a:pt x="926" y="8"/>
                                </a:lnTo>
                                <a:lnTo>
                                  <a:pt x="926" y="17"/>
                                </a:lnTo>
                                <a:lnTo>
                                  <a:pt x="808" y="17"/>
                                </a:lnTo>
                                <a:lnTo>
                                  <a:pt x="808" y="31"/>
                                </a:lnTo>
                                <a:lnTo>
                                  <a:pt x="926" y="31"/>
                                </a:lnTo>
                                <a:lnTo>
                                  <a:pt x="926" y="39"/>
                                </a:lnTo>
                                <a:lnTo>
                                  <a:pt x="808" y="39"/>
                                </a:lnTo>
                                <a:lnTo>
                                  <a:pt x="808" y="43"/>
                                </a:lnTo>
                                <a:close/>
                                <a:moveTo>
                                  <a:pt x="847" y="31"/>
                                </a:moveTo>
                                <a:lnTo>
                                  <a:pt x="837" y="31"/>
                                </a:lnTo>
                                <a:lnTo>
                                  <a:pt x="837" y="17"/>
                                </a:lnTo>
                                <a:lnTo>
                                  <a:pt x="847" y="17"/>
                                </a:lnTo>
                                <a:lnTo>
                                  <a:pt x="847" y="31"/>
                                </a:lnTo>
                                <a:close/>
                                <a:moveTo>
                                  <a:pt x="887" y="31"/>
                                </a:moveTo>
                                <a:lnTo>
                                  <a:pt x="876" y="31"/>
                                </a:lnTo>
                                <a:lnTo>
                                  <a:pt x="876" y="17"/>
                                </a:lnTo>
                                <a:lnTo>
                                  <a:pt x="887" y="17"/>
                                </a:lnTo>
                                <a:lnTo>
                                  <a:pt x="887" y="31"/>
                                </a:lnTo>
                                <a:close/>
                                <a:moveTo>
                                  <a:pt x="926" y="31"/>
                                </a:moveTo>
                                <a:lnTo>
                                  <a:pt x="915" y="31"/>
                                </a:lnTo>
                                <a:lnTo>
                                  <a:pt x="915" y="17"/>
                                </a:lnTo>
                                <a:lnTo>
                                  <a:pt x="926" y="17"/>
                                </a:lnTo>
                                <a:lnTo>
                                  <a:pt x="926" y="31"/>
                                </a:lnTo>
                                <a:close/>
                                <a:moveTo>
                                  <a:pt x="926" y="43"/>
                                </a:moveTo>
                                <a:lnTo>
                                  <a:pt x="915" y="43"/>
                                </a:lnTo>
                                <a:lnTo>
                                  <a:pt x="915" y="39"/>
                                </a:lnTo>
                                <a:lnTo>
                                  <a:pt x="926" y="39"/>
                                </a:lnTo>
                                <a:lnTo>
                                  <a:pt x="926" y="43"/>
                                </a:lnTo>
                                <a:close/>
                                <a:moveTo>
                                  <a:pt x="867" y="50"/>
                                </a:moveTo>
                                <a:lnTo>
                                  <a:pt x="855" y="50"/>
                                </a:lnTo>
                                <a:lnTo>
                                  <a:pt x="855" y="41"/>
                                </a:lnTo>
                                <a:lnTo>
                                  <a:pt x="867" y="41"/>
                                </a:lnTo>
                                <a:lnTo>
                                  <a:pt x="867" y="50"/>
                                </a:lnTo>
                                <a:close/>
                                <a:moveTo>
                                  <a:pt x="936" y="58"/>
                                </a:moveTo>
                                <a:lnTo>
                                  <a:pt x="788" y="58"/>
                                </a:lnTo>
                                <a:lnTo>
                                  <a:pt x="788" y="50"/>
                                </a:lnTo>
                                <a:lnTo>
                                  <a:pt x="936" y="50"/>
                                </a:lnTo>
                                <a:lnTo>
                                  <a:pt x="936" y="58"/>
                                </a:lnTo>
                                <a:close/>
                                <a:moveTo>
                                  <a:pt x="867" y="69"/>
                                </a:moveTo>
                                <a:lnTo>
                                  <a:pt x="855" y="69"/>
                                </a:lnTo>
                                <a:lnTo>
                                  <a:pt x="855" y="58"/>
                                </a:lnTo>
                                <a:lnTo>
                                  <a:pt x="867" y="58"/>
                                </a:lnTo>
                                <a:lnTo>
                                  <a:pt x="867" y="69"/>
                                </a:lnTo>
                                <a:close/>
                                <a:moveTo>
                                  <a:pt x="818" y="141"/>
                                </a:moveTo>
                                <a:lnTo>
                                  <a:pt x="807" y="141"/>
                                </a:lnTo>
                                <a:lnTo>
                                  <a:pt x="807" y="69"/>
                                </a:lnTo>
                                <a:lnTo>
                                  <a:pt x="918" y="69"/>
                                </a:lnTo>
                                <a:lnTo>
                                  <a:pt x="918" y="77"/>
                                </a:lnTo>
                                <a:lnTo>
                                  <a:pt x="818" y="77"/>
                                </a:lnTo>
                                <a:lnTo>
                                  <a:pt x="818" y="87"/>
                                </a:lnTo>
                                <a:lnTo>
                                  <a:pt x="918" y="87"/>
                                </a:lnTo>
                                <a:lnTo>
                                  <a:pt x="918" y="95"/>
                                </a:lnTo>
                                <a:lnTo>
                                  <a:pt x="818" y="95"/>
                                </a:lnTo>
                                <a:lnTo>
                                  <a:pt x="818" y="105"/>
                                </a:lnTo>
                                <a:lnTo>
                                  <a:pt x="918" y="105"/>
                                </a:lnTo>
                                <a:lnTo>
                                  <a:pt x="918" y="113"/>
                                </a:lnTo>
                                <a:lnTo>
                                  <a:pt x="818" y="113"/>
                                </a:lnTo>
                                <a:lnTo>
                                  <a:pt x="818" y="123"/>
                                </a:lnTo>
                                <a:lnTo>
                                  <a:pt x="918" y="123"/>
                                </a:lnTo>
                                <a:lnTo>
                                  <a:pt x="918" y="131"/>
                                </a:lnTo>
                                <a:lnTo>
                                  <a:pt x="818" y="131"/>
                                </a:lnTo>
                                <a:lnTo>
                                  <a:pt x="818" y="141"/>
                                </a:lnTo>
                                <a:close/>
                                <a:moveTo>
                                  <a:pt x="918" y="87"/>
                                </a:moveTo>
                                <a:lnTo>
                                  <a:pt x="907" y="87"/>
                                </a:lnTo>
                                <a:lnTo>
                                  <a:pt x="907" y="77"/>
                                </a:lnTo>
                                <a:lnTo>
                                  <a:pt x="918" y="77"/>
                                </a:lnTo>
                                <a:lnTo>
                                  <a:pt x="918" y="87"/>
                                </a:lnTo>
                                <a:close/>
                                <a:moveTo>
                                  <a:pt x="918" y="105"/>
                                </a:moveTo>
                                <a:lnTo>
                                  <a:pt x="907" y="105"/>
                                </a:lnTo>
                                <a:lnTo>
                                  <a:pt x="907" y="95"/>
                                </a:lnTo>
                                <a:lnTo>
                                  <a:pt x="918" y="95"/>
                                </a:lnTo>
                                <a:lnTo>
                                  <a:pt x="918" y="105"/>
                                </a:lnTo>
                                <a:close/>
                                <a:moveTo>
                                  <a:pt x="918" y="123"/>
                                </a:moveTo>
                                <a:lnTo>
                                  <a:pt x="907" y="123"/>
                                </a:lnTo>
                                <a:lnTo>
                                  <a:pt x="907" y="113"/>
                                </a:lnTo>
                                <a:lnTo>
                                  <a:pt x="918" y="113"/>
                                </a:lnTo>
                                <a:lnTo>
                                  <a:pt x="918" y="123"/>
                                </a:lnTo>
                                <a:close/>
                                <a:moveTo>
                                  <a:pt x="918" y="141"/>
                                </a:moveTo>
                                <a:lnTo>
                                  <a:pt x="907" y="141"/>
                                </a:lnTo>
                                <a:lnTo>
                                  <a:pt x="907" y="131"/>
                                </a:lnTo>
                                <a:lnTo>
                                  <a:pt x="918" y="131"/>
                                </a:lnTo>
                                <a:lnTo>
                                  <a:pt x="918" y="141"/>
                                </a:lnTo>
                                <a:close/>
                                <a:moveTo>
                                  <a:pt x="940" y="150"/>
                                </a:moveTo>
                                <a:lnTo>
                                  <a:pt x="784" y="150"/>
                                </a:lnTo>
                                <a:lnTo>
                                  <a:pt x="784" y="141"/>
                                </a:lnTo>
                                <a:lnTo>
                                  <a:pt x="940" y="141"/>
                                </a:lnTo>
                                <a:lnTo>
                                  <a:pt x="940" y="150"/>
                                </a:lnTo>
                                <a:close/>
                              </a:path>
                            </a:pathLst>
                          </a:custGeom>
                          <a:solidFill>
                            <a:srgbClr val="23201D"/>
                          </a:solidFill>
                          <a:ln>
                            <a:noFill/>
                          </a:ln>
                        </wps:spPr>
                        <wps:bodyPr upright="1"/>
                      </wps:wsp>
                      <wps:wsp>
                        <wps:cNvPr id="558" name="任意多边形 461"/>
                        <wps:cNvSpPr/>
                        <wps:spPr>
                          <a:xfrm>
                            <a:off x="2269" y="2828"/>
                            <a:ext cx="100" cy="494"/>
                          </a:xfrm>
                          <a:custGeom>
                            <a:avLst/>
                            <a:gdLst/>
                            <a:ahLst/>
                            <a:cxnLst/>
                            <a:pathLst>
                              <a:path w="100" h="494">
                                <a:moveTo>
                                  <a:pt x="99" y="42"/>
                                </a:moveTo>
                                <a:lnTo>
                                  <a:pt x="1" y="42"/>
                                </a:lnTo>
                                <a:lnTo>
                                  <a:pt x="1" y="36"/>
                                </a:lnTo>
                                <a:lnTo>
                                  <a:pt x="99" y="36"/>
                                </a:lnTo>
                                <a:lnTo>
                                  <a:pt x="99" y="42"/>
                                </a:lnTo>
                                <a:close/>
                                <a:moveTo>
                                  <a:pt x="4" y="87"/>
                                </a:moveTo>
                                <a:lnTo>
                                  <a:pt x="2" y="80"/>
                                </a:lnTo>
                                <a:lnTo>
                                  <a:pt x="5" y="80"/>
                                </a:lnTo>
                                <a:lnTo>
                                  <a:pt x="8" y="79"/>
                                </a:lnTo>
                                <a:lnTo>
                                  <a:pt x="12" y="79"/>
                                </a:lnTo>
                                <a:lnTo>
                                  <a:pt x="12" y="42"/>
                                </a:lnTo>
                                <a:lnTo>
                                  <a:pt x="18" y="42"/>
                                </a:lnTo>
                                <a:lnTo>
                                  <a:pt x="18" y="50"/>
                                </a:lnTo>
                                <a:lnTo>
                                  <a:pt x="47" y="50"/>
                                </a:lnTo>
                                <a:lnTo>
                                  <a:pt x="47" y="55"/>
                                </a:lnTo>
                                <a:lnTo>
                                  <a:pt x="18" y="55"/>
                                </a:lnTo>
                                <a:lnTo>
                                  <a:pt x="18" y="63"/>
                                </a:lnTo>
                                <a:lnTo>
                                  <a:pt x="47" y="63"/>
                                </a:lnTo>
                                <a:lnTo>
                                  <a:pt x="47" y="69"/>
                                </a:lnTo>
                                <a:lnTo>
                                  <a:pt x="18" y="69"/>
                                </a:lnTo>
                                <a:lnTo>
                                  <a:pt x="18" y="78"/>
                                </a:lnTo>
                                <a:lnTo>
                                  <a:pt x="57" y="78"/>
                                </a:lnTo>
                                <a:lnTo>
                                  <a:pt x="57" y="79"/>
                                </a:lnTo>
                                <a:lnTo>
                                  <a:pt x="54" y="80"/>
                                </a:lnTo>
                                <a:lnTo>
                                  <a:pt x="50" y="80"/>
                                </a:lnTo>
                                <a:lnTo>
                                  <a:pt x="47" y="81"/>
                                </a:lnTo>
                                <a:lnTo>
                                  <a:pt x="47" y="82"/>
                                </a:lnTo>
                                <a:lnTo>
                                  <a:pt x="41" y="82"/>
                                </a:lnTo>
                                <a:lnTo>
                                  <a:pt x="29" y="84"/>
                                </a:lnTo>
                                <a:lnTo>
                                  <a:pt x="17" y="85"/>
                                </a:lnTo>
                                <a:lnTo>
                                  <a:pt x="4" y="87"/>
                                </a:lnTo>
                                <a:close/>
                                <a:moveTo>
                                  <a:pt x="47" y="50"/>
                                </a:moveTo>
                                <a:lnTo>
                                  <a:pt x="41" y="50"/>
                                </a:lnTo>
                                <a:lnTo>
                                  <a:pt x="41" y="42"/>
                                </a:lnTo>
                                <a:lnTo>
                                  <a:pt x="47" y="42"/>
                                </a:lnTo>
                                <a:lnTo>
                                  <a:pt x="47" y="50"/>
                                </a:lnTo>
                                <a:close/>
                                <a:moveTo>
                                  <a:pt x="82" y="71"/>
                                </a:moveTo>
                                <a:lnTo>
                                  <a:pt x="73" y="71"/>
                                </a:lnTo>
                                <a:lnTo>
                                  <a:pt x="78" y="66"/>
                                </a:lnTo>
                                <a:lnTo>
                                  <a:pt x="81" y="61"/>
                                </a:lnTo>
                                <a:lnTo>
                                  <a:pt x="84" y="55"/>
                                </a:lnTo>
                                <a:lnTo>
                                  <a:pt x="52" y="55"/>
                                </a:lnTo>
                                <a:lnTo>
                                  <a:pt x="52" y="49"/>
                                </a:lnTo>
                                <a:lnTo>
                                  <a:pt x="91" y="49"/>
                                </a:lnTo>
                                <a:lnTo>
                                  <a:pt x="91" y="55"/>
                                </a:lnTo>
                                <a:lnTo>
                                  <a:pt x="88" y="62"/>
                                </a:lnTo>
                                <a:lnTo>
                                  <a:pt x="84" y="70"/>
                                </a:lnTo>
                                <a:lnTo>
                                  <a:pt x="82" y="71"/>
                                </a:lnTo>
                                <a:close/>
                                <a:moveTo>
                                  <a:pt x="53" y="93"/>
                                </a:moveTo>
                                <a:lnTo>
                                  <a:pt x="52" y="91"/>
                                </a:lnTo>
                                <a:lnTo>
                                  <a:pt x="51" y="89"/>
                                </a:lnTo>
                                <a:lnTo>
                                  <a:pt x="49" y="87"/>
                                </a:lnTo>
                                <a:lnTo>
                                  <a:pt x="56" y="84"/>
                                </a:lnTo>
                                <a:lnTo>
                                  <a:pt x="63" y="80"/>
                                </a:lnTo>
                                <a:lnTo>
                                  <a:pt x="68" y="76"/>
                                </a:lnTo>
                                <a:lnTo>
                                  <a:pt x="63" y="70"/>
                                </a:lnTo>
                                <a:lnTo>
                                  <a:pt x="59" y="63"/>
                                </a:lnTo>
                                <a:lnTo>
                                  <a:pt x="57" y="55"/>
                                </a:lnTo>
                                <a:lnTo>
                                  <a:pt x="63" y="55"/>
                                </a:lnTo>
                                <a:lnTo>
                                  <a:pt x="65" y="61"/>
                                </a:lnTo>
                                <a:lnTo>
                                  <a:pt x="69" y="67"/>
                                </a:lnTo>
                                <a:lnTo>
                                  <a:pt x="73" y="71"/>
                                </a:lnTo>
                                <a:lnTo>
                                  <a:pt x="82" y="71"/>
                                </a:lnTo>
                                <a:lnTo>
                                  <a:pt x="78" y="75"/>
                                </a:lnTo>
                                <a:lnTo>
                                  <a:pt x="84" y="79"/>
                                </a:lnTo>
                                <a:lnTo>
                                  <a:pt x="85" y="80"/>
                                </a:lnTo>
                                <a:lnTo>
                                  <a:pt x="73" y="80"/>
                                </a:lnTo>
                                <a:lnTo>
                                  <a:pt x="68" y="85"/>
                                </a:lnTo>
                                <a:lnTo>
                                  <a:pt x="61" y="90"/>
                                </a:lnTo>
                                <a:lnTo>
                                  <a:pt x="53" y="93"/>
                                </a:lnTo>
                                <a:close/>
                                <a:moveTo>
                                  <a:pt x="47" y="63"/>
                                </a:moveTo>
                                <a:lnTo>
                                  <a:pt x="41" y="63"/>
                                </a:lnTo>
                                <a:lnTo>
                                  <a:pt x="41" y="55"/>
                                </a:lnTo>
                                <a:lnTo>
                                  <a:pt x="47" y="55"/>
                                </a:lnTo>
                                <a:lnTo>
                                  <a:pt x="47" y="63"/>
                                </a:lnTo>
                                <a:close/>
                                <a:moveTo>
                                  <a:pt x="57" y="78"/>
                                </a:moveTo>
                                <a:lnTo>
                                  <a:pt x="18" y="78"/>
                                </a:lnTo>
                                <a:lnTo>
                                  <a:pt x="33" y="77"/>
                                </a:lnTo>
                                <a:lnTo>
                                  <a:pt x="41" y="76"/>
                                </a:lnTo>
                                <a:lnTo>
                                  <a:pt x="41" y="69"/>
                                </a:lnTo>
                                <a:lnTo>
                                  <a:pt x="47" y="69"/>
                                </a:lnTo>
                                <a:lnTo>
                                  <a:pt x="47" y="75"/>
                                </a:lnTo>
                                <a:lnTo>
                                  <a:pt x="57" y="75"/>
                                </a:lnTo>
                                <a:lnTo>
                                  <a:pt x="57" y="77"/>
                                </a:lnTo>
                                <a:lnTo>
                                  <a:pt x="57" y="78"/>
                                </a:lnTo>
                                <a:close/>
                                <a:moveTo>
                                  <a:pt x="57" y="75"/>
                                </a:moveTo>
                                <a:lnTo>
                                  <a:pt x="47" y="75"/>
                                </a:lnTo>
                                <a:lnTo>
                                  <a:pt x="50" y="74"/>
                                </a:lnTo>
                                <a:lnTo>
                                  <a:pt x="53" y="74"/>
                                </a:lnTo>
                                <a:lnTo>
                                  <a:pt x="57" y="73"/>
                                </a:lnTo>
                                <a:lnTo>
                                  <a:pt x="57" y="75"/>
                                </a:lnTo>
                                <a:close/>
                                <a:moveTo>
                                  <a:pt x="95" y="92"/>
                                </a:moveTo>
                                <a:lnTo>
                                  <a:pt x="86" y="89"/>
                                </a:lnTo>
                                <a:lnTo>
                                  <a:pt x="79" y="85"/>
                                </a:lnTo>
                                <a:lnTo>
                                  <a:pt x="73" y="80"/>
                                </a:lnTo>
                                <a:lnTo>
                                  <a:pt x="85" y="80"/>
                                </a:lnTo>
                                <a:lnTo>
                                  <a:pt x="91" y="83"/>
                                </a:lnTo>
                                <a:lnTo>
                                  <a:pt x="99" y="85"/>
                                </a:lnTo>
                                <a:lnTo>
                                  <a:pt x="97" y="87"/>
                                </a:lnTo>
                                <a:lnTo>
                                  <a:pt x="96" y="90"/>
                                </a:lnTo>
                                <a:lnTo>
                                  <a:pt x="95" y="92"/>
                                </a:lnTo>
                                <a:close/>
                                <a:moveTo>
                                  <a:pt x="47" y="93"/>
                                </a:moveTo>
                                <a:lnTo>
                                  <a:pt x="41" y="93"/>
                                </a:lnTo>
                                <a:lnTo>
                                  <a:pt x="41" y="82"/>
                                </a:lnTo>
                                <a:lnTo>
                                  <a:pt x="47" y="82"/>
                                </a:lnTo>
                                <a:lnTo>
                                  <a:pt x="47" y="93"/>
                                </a:lnTo>
                                <a:close/>
                                <a:moveTo>
                                  <a:pt x="23" y="32"/>
                                </a:moveTo>
                                <a:lnTo>
                                  <a:pt x="16" y="32"/>
                                </a:lnTo>
                                <a:lnTo>
                                  <a:pt x="16" y="0"/>
                                </a:lnTo>
                                <a:lnTo>
                                  <a:pt x="84" y="0"/>
                                </a:lnTo>
                                <a:lnTo>
                                  <a:pt x="84" y="6"/>
                                </a:lnTo>
                                <a:lnTo>
                                  <a:pt x="23" y="6"/>
                                </a:lnTo>
                                <a:lnTo>
                                  <a:pt x="23" y="12"/>
                                </a:lnTo>
                                <a:lnTo>
                                  <a:pt x="84" y="12"/>
                                </a:lnTo>
                                <a:lnTo>
                                  <a:pt x="84" y="18"/>
                                </a:lnTo>
                                <a:lnTo>
                                  <a:pt x="23" y="18"/>
                                </a:lnTo>
                                <a:lnTo>
                                  <a:pt x="23" y="24"/>
                                </a:lnTo>
                                <a:lnTo>
                                  <a:pt x="84" y="24"/>
                                </a:lnTo>
                                <a:lnTo>
                                  <a:pt x="84" y="30"/>
                                </a:lnTo>
                                <a:lnTo>
                                  <a:pt x="23" y="30"/>
                                </a:lnTo>
                                <a:lnTo>
                                  <a:pt x="23" y="32"/>
                                </a:lnTo>
                                <a:close/>
                                <a:moveTo>
                                  <a:pt x="84" y="12"/>
                                </a:moveTo>
                                <a:lnTo>
                                  <a:pt x="77" y="12"/>
                                </a:lnTo>
                                <a:lnTo>
                                  <a:pt x="77" y="6"/>
                                </a:lnTo>
                                <a:lnTo>
                                  <a:pt x="84" y="6"/>
                                </a:lnTo>
                                <a:lnTo>
                                  <a:pt x="84" y="12"/>
                                </a:lnTo>
                                <a:close/>
                                <a:moveTo>
                                  <a:pt x="84" y="24"/>
                                </a:moveTo>
                                <a:lnTo>
                                  <a:pt x="77" y="24"/>
                                </a:lnTo>
                                <a:lnTo>
                                  <a:pt x="77" y="18"/>
                                </a:lnTo>
                                <a:lnTo>
                                  <a:pt x="84" y="18"/>
                                </a:lnTo>
                                <a:lnTo>
                                  <a:pt x="84" y="24"/>
                                </a:lnTo>
                                <a:close/>
                                <a:moveTo>
                                  <a:pt x="84" y="32"/>
                                </a:moveTo>
                                <a:lnTo>
                                  <a:pt x="77" y="32"/>
                                </a:lnTo>
                                <a:lnTo>
                                  <a:pt x="77" y="30"/>
                                </a:lnTo>
                                <a:lnTo>
                                  <a:pt x="84" y="30"/>
                                </a:lnTo>
                                <a:lnTo>
                                  <a:pt x="84" y="32"/>
                                </a:lnTo>
                                <a:close/>
                                <a:moveTo>
                                  <a:pt x="56" y="216"/>
                                </a:moveTo>
                                <a:lnTo>
                                  <a:pt x="44" y="216"/>
                                </a:lnTo>
                                <a:lnTo>
                                  <a:pt x="47" y="214"/>
                                </a:lnTo>
                                <a:lnTo>
                                  <a:pt x="47" y="130"/>
                                </a:lnTo>
                                <a:lnTo>
                                  <a:pt x="56" y="130"/>
                                </a:lnTo>
                                <a:lnTo>
                                  <a:pt x="56" y="216"/>
                                </a:lnTo>
                                <a:close/>
                                <a:moveTo>
                                  <a:pt x="9" y="205"/>
                                </a:moveTo>
                                <a:lnTo>
                                  <a:pt x="7" y="204"/>
                                </a:lnTo>
                                <a:lnTo>
                                  <a:pt x="4" y="203"/>
                                </a:lnTo>
                                <a:lnTo>
                                  <a:pt x="1" y="201"/>
                                </a:lnTo>
                                <a:lnTo>
                                  <a:pt x="7" y="191"/>
                                </a:lnTo>
                                <a:lnTo>
                                  <a:pt x="12" y="179"/>
                                </a:lnTo>
                                <a:lnTo>
                                  <a:pt x="18" y="166"/>
                                </a:lnTo>
                                <a:lnTo>
                                  <a:pt x="23" y="152"/>
                                </a:lnTo>
                                <a:lnTo>
                                  <a:pt x="31" y="155"/>
                                </a:lnTo>
                                <a:lnTo>
                                  <a:pt x="26" y="168"/>
                                </a:lnTo>
                                <a:lnTo>
                                  <a:pt x="21" y="181"/>
                                </a:lnTo>
                                <a:lnTo>
                                  <a:pt x="15" y="193"/>
                                </a:lnTo>
                                <a:lnTo>
                                  <a:pt x="9" y="205"/>
                                </a:lnTo>
                                <a:close/>
                                <a:moveTo>
                                  <a:pt x="51" y="225"/>
                                </a:moveTo>
                                <a:lnTo>
                                  <a:pt x="27" y="225"/>
                                </a:lnTo>
                                <a:lnTo>
                                  <a:pt x="27" y="222"/>
                                </a:lnTo>
                                <a:lnTo>
                                  <a:pt x="26" y="219"/>
                                </a:lnTo>
                                <a:lnTo>
                                  <a:pt x="25" y="215"/>
                                </a:lnTo>
                                <a:lnTo>
                                  <a:pt x="31" y="216"/>
                                </a:lnTo>
                                <a:lnTo>
                                  <a:pt x="56" y="216"/>
                                </a:lnTo>
                                <a:lnTo>
                                  <a:pt x="56" y="221"/>
                                </a:lnTo>
                                <a:lnTo>
                                  <a:pt x="51" y="225"/>
                                </a:lnTo>
                                <a:close/>
                                <a:moveTo>
                                  <a:pt x="90" y="204"/>
                                </a:moveTo>
                                <a:lnTo>
                                  <a:pt x="84" y="191"/>
                                </a:lnTo>
                                <a:lnTo>
                                  <a:pt x="79" y="178"/>
                                </a:lnTo>
                                <a:lnTo>
                                  <a:pt x="73" y="167"/>
                                </a:lnTo>
                                <a:lnTo>
                                  <a:pt x="68" y="156"/>
                                </a:lnTo>
                                <a:lnTo>
                                  <a:pt x="75" y="152"/>
                                </a:lnTo>
                                <a:lnTo>
                                  <a:pt x="81" y="164"/>
                                </a:lnTo>
                                <a:lnTo>
                                  <a:pt x="87" y="176"/>
                                </a:lnTo>
                                <a:lnTo>
                                  <a:pt x="93" y="188"/>
                                </a:lnTo>
                                <a:lnTo>
                                  <a:pt x="99" y="200"/>
                                </a:lnTo>
                                <a:lnTo>
                                  <a:pt x="90" y="204"/>
                                </a:lnTo>
                                <a:close/>
                                <a:moveTo>
                                  <a:pt x="22" y="283"/>
                                </a:moveTo>
                                <a:lnTo>
                                  <a:pt x="15" y="283"/>
                                </a:lnTo>
                                <a:lnTo>
                                  <a:pt x="15" y="264"/>
                                </a:lnTo>
                                <a:lnTo>
                                  <a:pt x="22" y="264"/>
                                </a:lnTo>
                                <a:lnTo>
                                  <a:pt x="22" y="283"/>
                                </a:lnTo>
                                <a:close/>
                                <a:moveTo>
                                  <a:pt x="81" y="329"/>
                                </a:moveTo>
                                <a:lnTo>
                                  <a:pt x="71" y="329"/>
                                </a:lnTo>
                                <a:lnTo>
                                  <a:pt x="77" y="321"/>
                                </a:lnTo>
                                <a:lnTo>
                                  <a:pt x="82" y="313"/>
                                </a:lnTo>
                                <a:lnTo>
                                  <a:pt x="84" y="303"/>
                                </a:lnTo>
                                <a:lnTo>
                                  <a:pt x="67" y="303"/>
                                </a:lnTo>
                                <a:lnTo>
                                  <a:pt x="67" y="296"/>
                                </a:lnTo>
                                <a:lnTo>
                                  <a:pt x="77" y="276"/>
                                </a:lnTo>
                                <a:lnTo>
                                  <a:pt x="36" y="276"/>
                                </a:lnTo>
                                <a:lnTo>
                                  <a:pt x="36" y="269"/>
                                </a:lnTo>
                                <a:lnTo>
                                  <a:pt x="85" y="269"/>
                                </a:lnTo>
                                <a:lnTo>
                                  <a:pt x="85" y="276"/>
                                </a:lnTo>
                                <a:lnTo>
                                  <a:pt x="75" y="296"/>
                                </a:lnTo>
                                <a:lnTo>
                                  <a:pt x="93" y="296"/>
                                </a:lnTo>
                                <a:lnTo>
                                  <a:pt x="93" y="303"/>
                                </a:lnTo>
                                <a:lnTo>
                                  <a:pt x="89" y="315"/>
                                </a:lnTo>
                                <a:lnTo>
                                  <a:pt x="83" y="326"/>
                                </a:lnTo>
                                <a:lnTo>
                                  <a:pt x="81" y="329"/>
                                </a:lnTo>
                                <a:close/>
                                <a:moveTo>
                                  <a:pt x="31" y="359"/>
                                </a:moveTo>
                                <a:lnTo>
                                  <a:pt x="27" y="356"/>
                                </a:lnTo>
                                <a:lnTo>
                                  <a:pt x="25" y="354"/>
                                </a:lnTo>
                                <a:lnTo>
                                  <a:pt x="33" y="345"/>
                                </a:lnTo>
                                <a:lnTo>
                                  <a:pt x="39" y="335"/>
                                </a:lnTo>
                                <a:lnTo>
                                  <a:pt x="41" y="324"/>
                                </a:lnTo>
                                <a:lnTo>
                                  <a:pt x="43" y="316"/>
                                </a:lnTo>
                                <a:lnTo>
                                  <a:pt x="44" y="305"/>
                                </a:lnTo>
                                <a:lnTo>
                                  <a:pt x="44" y="292"/>
                                </a:lnTo>
                                <a:lnTo>
                                  <a:pt x="44" y="276"/>
                                </a:lnTo>
                                <a:lnTo>
                                  <a:pt x="52" y="276"/>
                                </a:lnTo>
                                <a:lnTo>
                                  <a:pt x="52" y="285"/>
                                </a:lnTo>
                                <a:lnTo>
                                  <a:pt x="52" y="289"/>
                                </a:lnTo>
                                <a:lnTo>
                                  <a:pt x="56" y="301"/>
                                </a:lnTo>
                                <a:lnTo>
                                  <a:pt x="58" y="307"/>
                                </a:lnTo>
                                <a:lnTo>
                                  <a:pt x="51" y="307"/>
                                </a:lnTo>
                                <a:lnTo>
                                  <a:pt x="49" y="322"/>
                                </a:lnTo>
                                <a:lnTo>
                                  <a:pt x="45" y="336"/>
                                </a:lnTo>
                                <a:lnTo>
                                  <a:pt x="39" y="348"/>
                                </a:lnTo>
                                <a:lnTo>
                                  <a:pt x="31" y="359"/>
                                </a:lnTo>
                                <a:close/>
                                <a:moveTo>
                                  <a:pt x="35" y="290"/>
                                </a:moveTo>
                                <a:lnTo>
                                  <a:pt x="1" y="290"/>
                                </a:lnTo>
                                <a:lnTo>
                                  <a:pt x="1" y="283"/>
                                </a:lnTo>
                                <a:lnTo>
                                  <a:pt x="35" y="283"/>
                                </a:lnTo>
                                <a:lnTo>
                                  <a:pt x="35" y="290"/>
                                </a:lnTo>
                                <a:close/>
                                <a:moveTo>
                                  <a:pt x="4" y="334"/>
                                </a:moveTo>
                                <a:lnTo>
                                  <a:pt x="3" y="331"/>
                                </a:lnTo>
                                <a:lnTo>
                                  <a:pt x="2" y="328"/>
                                </a:lnTo>
                                <a:lnTo>
                                  <a:pt x="0" y="325"/>
                                </a:lnTo>
                                <a:lnTo>
                                  <a:pt x="7" y="314"/>
                                </a:lnTo>
                                <a:lnTo>
                                  <a:pt x="12" y="302"/>
                                </a:lnTo>
                                <a:lnTo>
                                  <a:pt x="15" y="290"/>
                                </a:lnTo>
                                <a:lnTo>
                                  <a:pt x="22" y="290"/>
                                </a:lnTo>
                                <a:lnTo>
                                  <a:pt x="22" y="304"/>
                                </a:lnTo>
                                <a:lnTo>
                                  <a:pt x="29" y="304"/>
                                </a:lnTo>
                                <a:lnTo>
                                  <a:pt x="30" y="305"/>
                                </a:lnTo>
                                <a:lnTo>
                                  <a:pt x="32" y="307"/>
                                </a:lnTo>
                                <a:lnTo>
                                  <a:pt x="22" y="307"/>
                                </a:lnTo>
                                <a:lnTo>
                                  <a:pt x="22" y="309"/>
                                </a:lnTo>
                                <a:lnTo>
                                  <a:pt x="15" y="309"/>
                                </a:lnTo>
                                <a:lnTo>
                                  <a:pt x="12" y="319"/>
                                </a:lnTo>
                                <a:lnTo>
                                  <a:pt x="8" y="327"/>
                                </a:lnTo>
                                <a:lnTo>
                                  <a:pt x="4" y="334"/>
                                </a:lnTo>
                                <a:close/>
                                <a:moveTo>
                                  <a:pt x="29" y="304"/>
                                </a:moveTo>
                                <a:lnTo>
                                  <a:pt x="22" y="304"/>
                                </a:lnTo>
                                <a:lnTo>
                                  <a:pt x="25" y="301"/>
                                </a:lnTo>
                                <a:lnTo>
                                  <a:pt x="29" y="304"/>
                                </a:lnTo>
                                <a:close/>
                                <a:moveTo>
                                  <a:pt x="48" y="360"/>
                                </a:moveTo>
                                <a:lnTo>
                                  <a:pt x="46" y="358"/>
                                </a:lnTo>
                                <a:lnTo>
                                  <a:pt x="42" y="354"/>
                                </a:lnTo>
                                <a:lnTo>
                                  <a:pt x="52" y="348"/>
                                </a:lnTo>
                                <a:lnTo>
                                  <a:pt x="60" y="342"/>
                                </a:lnTo>
                                <a:lnTo>
                                  <a:pt x="66" y="336"/>
                                </a:lnTo>
                                <a:lnTo>
                                  <a:pt x="60" y="328"/>
                                </a:lnTo>
                                <a:lnTo>
                                  <a:pt x="55" y="318"/>
                                </a:lnTo>
                                <a:lnTo>
                                  <a:pt x="51" y="307"/>
                                </a:lnTo>
                                <a:lnTo>
                                  <a:pt x="58" y="307"/>
                                </a:lnTo>
                                <a:lnTo>
                                  <a:pt x="60" y="312"/>
                                </a:lnTo>
                                <a:lnTo>
                                  <a:pt x="66" y="321"/>
                                </a:lnTo>
                                <a:lnTo>
                                  <a:pt x="71" y="329"/>
                                </a:lnTo>
                                <a:lnTo>
                                  <a:pt x="81" y="329"/>
                                </a:lnTo>
                                <a:lnTo>
                                  <a:pt x="77" y="335"/>
                                </a:lnTo>
                                <a:lnTo>
                                  <a:pt x="83" y="341"/>
                                </a:lnTo>
                                <a:lnTo>
                                  <a:pt x="71" y="341"/>
                                </a:lnTo>
                                <a:lnTo>
                                  <a:pt x="65" y="349"/>
                                </a:lnTo>
                                <a:lnTo>
                                  <a:pt x="57" y="355"/>
                                </a:lnTo>
                                <a:lnTo>
                                  <a:pt x="48" y="360"/>
                                </a:lnTo>
                                <a:close/>
                                <a:moveTo>
                                  <a:pt x="33" y="319"/>
                                </a:moveTo>
                                <a:lnTo>
                                  <a:pt x="30" y="315"/>
                                </a:lnTo>
                                <a:lnTo>
                                  <a:pt x="26" y="311"/>
                                </a:lnTo>
                                <a:lnTo>
                                  <a:pt x="22" y="307"/>
                                </a:lnTo>
                                <a:lnTo>
                                  <a:pt x="32" y="307"/>
                                </a:lnTo>
                                <a:lnTo>
                                  <a:pt x="34" y="309"/>
                                </a:lnTo>
                                <a:lnTo>
                                  <a:pt x="38" y="313"/>
                                </a:lnTo>
                                <a:lnTo>
                                  <a:pt x="33" y="319"/>
                                </a:lnTo>
                                <a:close/>
                                <a:moveTo>
                                  <a:pt x="22" y="359"/>
                                </a:moveTo>
                                <a:lnTo>
                                  <a:pt x="15" y="359"/>
                                </a:lnTo>
                                <a:lnTo>
                                  <a:pt x="15" y="309"/>
                                </a:lnTo>
                                <a:lnTo>
                                  <a:pt x="22" y="309"/>
                                </a:lnTo>
                                <a:lnTo>
                                  <a:pt x="22" y="359"/>
                                </a:lnTo>
                                <a:close/>
                                <a:moveTo>
                                  <a:pt x="93" y="359"/>
                                </a:moveTo>
                                <a:lnTo>
                                  <a:pt x="85" y="354"/>
                                </a:lnTo>
                                <a:lnTo>
                                  <a:pt x="78" y="348"/>
                                </a:lnTo>
                                <a:lnTo>
                                  <a:pt x="71" y="341"/>
                                </a:lnTo>
                                <a:lnTo>
                                  <a:pt x="83" y="341"/>
                                </a:lnTo>
                                <a:lnTo>
                                  <a:pt x="84" y="342"/>
                                </a:lnTo>
                                <a:lnTo>
                                  <a:pt x="91" y="347"/>
                                </a:lnTo>
                                <a:lnTo>
                                  <a:pt x="100" y="351"/>
                                </a:lnTo>
                                <a:lnTo>
                                  <a:pt x="97" y="353"/>
                                </a:lnTo>
                                <a:lnTo>
                                  <a:pt x="95" y="356"/>
                                </a:lnTo>
                                <a:lnTo>
                                  <a:pt x="93" y="359"/>
                                </a:lnTo>
                                <a:close/>
                                <a:moveTo>
                                  <a:pt x="44" y="493"/>
                                </a:moveTo>
                                <a:lnTo>
                                  <a:pt x="39" y="486"/>
                                </a:lnTo>
                                <a:lnTo>
                                  <a:pt x="41" y="484"/>
                                </a:lnTo>
                                <a:lnTo>
                                  <a:pt x="42" y="482"/>
                                </a:lnTo>
                                <a:lnTo>
                                  <a:pt x="42" y="401"/>
                                </a:lnTo>
                                <a:lnTo>
                                  <a:pt x="89" y="401"/>
                                </a:lnTo>
                                <a:lnTo>
                                  <a:pt x="89" y="408"/>
                                </a:lnTo>
                                <a:lnTo>
                                  <a:pt x="49" y="408"/>
                                </a:lnTo>
                                <a:lnTo>
                                  <a:pt x="49" y="421"/>
                                </a:lnTo>
                                <a:lnTo>
                                  <a:pt x="89" y="421"/>
                                </a:lnTo>
                                <a:lnTo>
                                  <a:pt x="89" y="427"/>
                                </a:lnTo>
                                <a:lnTo>
                                  <a:pt x="49" y="427"/>
                                </a:lnTo>
                                <a:lnTo>
                                  <a:pt x="49" y="441"/>
                                </a:lnTo>
                                <a:lnTo>
                                  <a:pt x="89" y="441"/>
                                </a:lnTo>
                                <a:lnTo>
                                  <a:pt x="89" y="447"/>
                                </a:lnTo>
                                <a:lnTo>
                                  <a:pt x="49" y="447"/>
                                </a:lnTo>
                                <a:lnTo>
                                  <a:pt x="49" y="481"/>
                                </a:lnTo>
                                <a:lnTo>
                                  <a:pt x="65" y="481"/>
                                </a:lnTo>
                                <a:lnTo>
                                  <a:pt x="61" y="483"/>
                                </a:lnTo>
                                <a:lnTo>
                                  <a:pt x="55" y="486"/>
                                </a:lnTo>
                                <a:lnTo>
                                  <a:pt x="50" y="489"/>
                                </a:lnTo>
                                <a:lnTo>
                                  <a:pt x="49" y="490"/>
                                </a:lnTo>
                                <a:lnTo>
                                  <a:pt x="47" y="491"/>
                                </a:lnTo>
                                <a:lnTo>
                                  <a:pt x="44" y="493"/>
                                </a:lnTo>
                                <a:close/>
                                <a:moveTo>
                                  <a:pt x="89" y="421"/>
                                </a:moveTo>
                                <a:lnTo>
                                  <a:pt x="81" y="421"/>
                                </a:lnTo>
                                <a:lnTo>
                                  <a:pt x="81" y="408"/>
                                </a:lnTo>
                                <a:lnTo>
                                  <a:pt x="89" y="408"/>
                                </a:lnTo>
                                <a:lnTo>
                                  <a:pt x="89" y="421"/>
                                </a:lnTo>
                                <a:close/>
                                <a:moveTo>
                                  <a:pt x="89" y="441"/>
                                </a:moveTo>
                                <a:lnTo>
                                  <a:pt x="81" y="441"/>
                                </a:lnTo>
                                <a:lnTo>
                                  <a:pt x="81" y="427"/>
                                </a:lnTo>
                                <a:lnTo>
                                  <a:pt x="89" y="427"/>
                                </a:lnTo>
                                <a:lnTo>
                                  <a:pt x="89" y="441"/>
                                </a:lnTo>
                                <a:close/>
                                <a:moveTo>
                                  <a:pt x="93" y="490"/>
                                </a:moveTo>
                                <a:lnTo>
                                  <a:pt x="81" y="482"/>
                                </a:lnTo>
                                <a:lnTo>
                                  <a:pt x="70" y="472"/>
                                </a:lnTo>
                                <a:lnTo>
                                  <a:pt x="63" y="461"/>
                                </a:lnTo>
                                <a:lnTo>
                                  <a:pt x="58" y="447"/>
                                </a:lnTo>
                                <a:lnTo>
                                  <a:pt x="64" y="447"/>
                                </a:lnTo>
                                <a:lnTo>
                                  <a:pt x="67" y="453"/>
                                </a:lnTo>
                                <a:lnTo>
                                  <a:pt x="69" y="459"/>
                                </a:lnTo>
                                <a:lnTo>
                                  <a:pt x="73" y="464"/>
                                </a:lnTo>
                                <a:lnTo>
                                  <a:pt x="86" y="464"/>
                                </a:lnTo>
                                <a:lnTo>
                                  <a:pt x="83" y="465"/>
                                </a:lnTo>
                                <a:lnTo>
                                  <a:pt x="78" y="469"/>
                                </a:lnTo>
                                <a:lnTo>
                                  <a:pt x="83" y="475"/>
                                </a:lnTo>
                                <a:lnTo>
                                  <a:pt x="91" y="479"/>
                                </a:lnTo>
                                <a:lnTo>
                                  <a:pt x="99" y="483"/>
                                </a:lnTo>
                                <a:lnTo>
                                  <a:pt x="97" y="485"/>
                                </a:lnTo>
                                <a:lnTo>
                                  <a:pt x="95" y="487"/>
                                </a:lnTo>
                                <a:lnTo>
                                  <a:pt x="93" y="490"/>
                                </a:lnTo>
                                <a:close/>
                                <a:moveTo>
                                  <a:pt x="89" y="450"/>
                                </a:moveTo>
                                <a:lnTo>
                                  <a:pt x="81" y="450"/>
                                </a:lnTo>
                                <a:lnTo>
                                  <a:pt x="81" y="447"/>
                                </a:lnTo>
                                <a:lnTo>
                                  <a:pt x="89" y="447"/>
                                </a:lnTo>
                                <a:lnTo>
                                  <a:pt x="89" y="450"/>
                                </a:lnTo>
                                <a:close/>
                                <a:moveTo>
                                  <a:pt x="86" y="464"/>
                                </a:moveTo>
                                <a:lnTo>
                                  <a:pt x="73" y="464"/>
                                </a:lnTo>
                                <a:lnTo>
                                  <a:pt x="79" y="460"/>
                                </a:lnTo>
                                <a:lnTo>
                                  <a:pt x="85" y="455"/>
                                </a:lnTo>
                                <a:lnTo>
                                  <a:pt x="92" y="450"/>
                                </a:lnTo>
                                <a:lnTo>
                                  <a:pt x="97" y="456"/>
                                </a:lnTo>
                                <a:lnTo>
                                  <a:pt x="90" y="461"/>
                                </a:lnTo>
                                <a:lnTo>
                                  <a:pt x="86" y="464"/>
                                </a:lnTo>
                                <a:close/>
                                <a:moveTo>
                                  <a:pt x="65" y="481"/>
                                </a:moveTo>
                                <a:lnTo>
                                  <a:pt x="49" y="481"/>
                                </a:lnTo>
                                <a:lnTo>
                                  <a:pt x="53" y="479"/>
                                </a:lnTo>
                                <a:lnTo>
                                  <a:pt x="66" y="472"/>
                                </a:lnTo>
                                <a:lnTo>
                                  <a:pt x="67" y="479"/>
                                </a:lnTo>
                                <a:lnTo>
                                  <a:pt x="67" y="480"/>
                                </a:lnTo>
                                <a:lnTo>
                                  <a:pt x="65" y="481"/>
                                </a:lnTo>
                                <a:close/>
                                <a:moveTo>
                                  <a:pt x="13" y="494"/>
                                </a:moveTo>
                                <a:lnTo>
                                  <a:pt x="6" y="494"/>
                                </a:lnTo>
                                <a:lnTo>
                                  <a:pt x="6" y="401"/>
                                </a:lnTo>
                                <a:lnTo>
                                  <a:pt x="36" y="401"/>
                                </a:lnTo>
                                <a:lnTo>
                                  <a:pt x="36" y="408"/>
                                </a:lnTo>
                                <a:lnTo>
                                  <a:pt x="13" y="408"/>
                                </a:lnTo>
                                <a:lnTo>
                                  <a:pt x="13" y="494"/>
                                </a:lnTo>
                                <a:close/>
                                <a:moveTo>
                                  <a:pt x="37" y="468"/>
                                </a:moveTo>
                                <a:lnTo>
                                  <a:pt x="20" y="468"/>
                                </a:lnTo>
                                <a:lnTo>
                                  <a:pt x="23" y="468"/>
                                </a:lnTo>
                                <a:lnTo>
                                  <a:pt x="27" y="467"/>
                                </a:lnTo>
                                <a:lnTo>
                                  <a:pt x="29" y="462"/>
                                </a:lnTo>
                                <a:lnTo>
                                  <a:pt x="27" y="454"/>
                                </a:lnTo>
                                <a:lnTo>
                                  <a:pt x="27" y="449"/>
                                </a:lnTo>
                                <a:lnTo>
                                  <a:pt x="24" y="443"/>
                                </a:lnTo>
                                <a:lnTo>
                                  <a:pt x="18" y="436"/>
                                </a:lnTo>
                                <a:lnTo>
                                  <a:pt x="21" y="429"/>
                                </a:lnTo>
                                <a:lnTo>
                                  <a:pt x="24" y="419"/>
                                </a:lnTo>
                                <a:lnTo>
                                  <a:pt x="28" y="408"/>
                                </a:lnTo>
                                <a:lnTo>
                                  <a:pt x="36" y="408"/>
                                </a:lnTo>
                                <a:lnTo>
                                  <a:pt x="32" y="417"/>
                                </a:lnTo>
                                <a:lnTo>
                                  <a:pt x="26" y="435"/>
                                </a:lnTo>
                                <a:lnTo>
                                  <a:pt x="31" y="442"/>
                                </a:lnTo>
                                <a:lnTo>
                                  <a:pt x="35" y="448"/>
                                </a:lnTo>
                                <a:lnTo>
                                  <a:pt x="35" y="455"/>
                                </a:lnTo>
                                <a:lnTo>
                                  <a:pt x="37" y="467"/>
                                </a:lnTo>
                                <a:lnTo>
                                  <a:pt x="37" y="468"/>
                                </a:lnTo>
                                <a:close/>
                                <a:moveTo>
                                  <a:pt x="23" y="476"/>
                                </a:moveTo>
                                <a:lnTo>
                                  <a:pt x="20" y="476"/>
                                </a:lnTo>
                                <a:lnTo>
                                  <a:pt x="16" y="476"/>
                                </a:lnTo>
                                <a:lnTo>
                                  <a:pt x="15" y="473"/>
                                </a:lnTo>
                                <a:lnTo>
                                  <a:pt x="15" y="470"/>
                                </a:lnTo>
                                <a:lnTo>
                                  <a:pt x="14" y="467"/>
                                </a:lnTo>
                                <a:lnTo>
                                  <a:pt x="17" y="468"/>
                                </a:lnTo>
                                <a:lnTo>
                                  <a:pt x="20" y="468"/>
                                </a:lnTo>
                                <a:lnTo>
                                  <a:pt x="37" y="468"/>
                                </a:lnTo>
                                <a:lnTo>
                                  <a:pt x="34" y="474"/>
                                </a:lnTo>
                                <a:lnTo>
                                  <a:pt x="26" y="476"/>
                                </a:lnTo>
                                <a:lnTo>
                                  <a:pt x="23" y="476"/>
                                </a:lnTo>
                                <a:close/>
                              </a:path>
                            </a:pathLst>
                          </a:custGeom>
                          <a:solidFill>
                            <a:srgbClr val="23201D"/>
                          </a:solidFill>
                          <a:ln>
                            <a:noFill/>
                          </a:ln>
                        </wps:spPr>
                        <wps:bodyPr upright="1"/>
                      </wps:wsp>
                      <pic:pic xmlns:pic="http://schemas.openxmlformats.org/drawingml/2006/picture">
                        <pic:nvPicPr>
                          <pic:cNvPr id="559" name="图片 462"/>
                          <pic:cNvPicPr>
                            <a:picLocks noChangeAspect="1"/>
                          </pic:cNvPicPr>
                        </pic:nvPicPr>
                        <pic:blipFill>
                          <a:blip r:embed="rId83"/>
                          <a:stretch>
                            <a:fillRect/>
                          </a:stretch>
                        </pic:blipFill>
                        <pic:spPr>
                          <a:xfrm>
                            <a:off x="1131" y="1096"/>
                            <a:ext cx="157" cy="1197"/>
                          </a:xfrm>
                          <a:prstGeom prst="rect">
                            <a:avLst/>
                          </a:prstGeom>
                          <a:noFill/>
                          <a:ln>
                            <a:noFill/>
                          </a:ln>
                        </pic:spPr>
                      </pic:pic>
                      <wps:wsp>
                        <wps:cNvPr id="560" name="任意多边形 463"/>
                        <wps:cNvSpPr/>
                        <wps:spPr>
                          <a:xfrm>
                            <a:off x="1657" y="1553"/>
                            <a:ext cx="157" cy="1191"/>
                          </a:xfrm>
                          <a:custGeom>
                            <a:avLst/>
                            <a:gdLst/>
                            <a:ahLst/>
                            <a:cxnLst/>
                            <a:pathLst>
                              <a:path w="157" h="1191">
                                <a:moveTo>
                                  <a:pt x="86" y="121"/>
                                </a:moveTo>
                                <a:lnTo>
                                  <a:pt x="70" y="121"/>
                                </a:lnTo>
                                <a:lnTo>
                                  <a:pt x="70" y="76"/>
                                </a:lnTo>
                                <a:lnTo>
                                  <a:pt x="31" y="0"/>
                                </a:lnTo>
                                <a:lnTo>
                                  <a:pt x="50" y="0"/>
                                </a:lnTo>
                                <a:lnTo>
                                  <a:pt x="76" y="54"/>
                                </a:lnTo>
                                <a:lnTo>
                                  <a:pt x="77" y="56"/>
                                </a:lnTo>
                                <a:lnTo>
                                  <a:pt x="79" y="61"/>
                                </a:lnTo>
                                <a:lnTo>
                                  <a:pt x="94" y="61"/>
                                </a:lnTo>
                                <a:lnTo>
                                  <a:pt x="86" y="76"/>
                                </a:lnTo>
                                <a:lnTo>
                                  <a:pt x="86" y="121"/>
                                </a:lnTo>
                                <a:close/>
                                <a:moveTo>
                                  <a:pt x="94" y="61"/>
                                </a:moveTo>
                                <a:lnTo>
                                  <a:pt x="79" y="61"/>
                                </a:lnTo>
                                <a:lnTo>
                                  <a:pt x="80" y="59"/>
                                </a:lnTo>
                                <a:lnTo>
                                  <a:pt x="81" y="56"/>
                                </a:lnTo>
                                <a:lnTo>
                                  <a:pt x="82" y="54"/>
                                </a:lnTo>
                                <a:lnTo>
                                  <a:pt x="109" y="0"/>
                                </a:lnTo>
                                <a:lnTo>
                                  <a:pt x="126" y="0"/>
                                </a:lnTo>
                                <a:lnTo>
                                  <a:pt x="94" y="61"/>
                                </a:lnTo>
                                <a:close/>
                                <a:moveTo>
                                  <a:pt x="114" y="230"/>
                                </a:moveTo>
                                <a:lnTo>
                                  <a:pt x="103" y="230"/>
                                </a:lnTo>
                                <a:lnTo>
                                  <a:pt x="103" y="200"/>
                                </a:lnTo>
                                <a:lnTo>
                                  <a:pt x="114" y="200"/>
                                </a:lnTo>
                                <a:lnTo>
                                  <a:pt x="114" y="230"/>
                                </a:lnTo>
                                <a:close/>
                                <a:moveTo>
                                  <a:pt x="80" y="351"/>
                                </a:moveTo>
                                <a:lnTo>
                                  <a:pt x="68" y="351"/>
                                </a:lnTo>
                                <a:lnTo>
                                  <a:pt x="68" y="230"/>
                                </a:lnTo>
                                <a:lnTo>
                                  <a:pt x="149" y="230"/>
                                </a:lnTo>
                                <a:lnTo>
                                  <a:pt x="149" y="241"/>
                                </a:lnTo>
                                <a:lnTo>
                                  <a:pt x="80" y="241"/>
                                </a:lnTo>
                                <a:lnTo>
                                  <a:pt x="80" y="280"/>
                                </a:lnTo>
                                <a:lnTo>
                                  <a:pt x="149" y="280"/>
                                </a:lnTo>
                                <a:lnTo>
                                  <a:pt x="149" y="290"/>
                                </a:lnTo>
                                <a:lnTo>
                                  <a:pt x="80" y="290"/>
                                </a:lnTo>
                                <a:lnTo>
                                  <a:pt x="80" y="330"/>
                                </a:lnTo>
                                <a:lnTo>
                                  <a:pt x="149" y="330"/>
                                </a:lnTo>
                                <a:lnTo>
                                  <a:pt x="149" y="341"/>
                                </a:lnTo>
                                <a:lnTo>
                                  <a:pt x="80" y="341"/>
                                </a:lnTo>
                                <a:lnTo>
                                  <a:pt x="80" y="351"/>
                                </a:lnTo>
                                <a:close/>
                                <a:moveTo>
                                  <a:pt x="114" y="280"/>
                                </a:moveTo>
                                <a:lnTo>
                                  <a:pt x="103" y="280"/>
                                </a:lnTo>
                                <a:lnTo>
                                  <a:pt x="103" y="241"/>
                                </a:lnTo>
                                <a:lnTo>
                                  <a:pt x="114" y="241"/>
                                </a:lnTo>
                                <a:lnTo>
                                  <a:pt x="114" y="280"/>
                                </a:lnTo>
                                <a:close/>
                                <a:moveTo>
                                  <a:pt x="149" y="280"/>
                                </a:moveTo>
                                <a:lnTo>
                                  <a:pt x="137" y="280"/>
                                </a:lnTo>
                                <a:lnTo>
                                  <a:pt x="137" y="241"/>
                                </a:lnTo>
                                <a:lnTo>
                                  <a:pt x="149" y="241"/>
                                </a:lnTo>
                                <a:lnTo>
                                  <a:pt x="149" y="280"/>
                                </a:lnTo>
                                <a:close/>
                                <a:moveTo>
                                  <a:pt x="114" y="330"/>
                                </a:moveTo>
                                <a:lnTo>
                                  <a:pt x="103" y="330"/>
                                </a:lnTo>
                                <a:lnTo>
                                  <a:pt x="103" y="290"/>
                                </a:lnTo>
                                <a:lnTo>
                                  <a:pt x="114" y="290"/>
                                </a:lnTo>
                                <a:lnTo>
                                  <a:pt x="114" y="330"/>
                                </a:lnTo>
                                <a:close/>
                                <a:moveTo>
                                  <a:pt x="149" y="330"/>
                                </a:moveTo>
                                <a:lnTo>
                                  <a:pt x="137" y="330"/>
                                </a:lnTo>
                                <a:lnTo>
                                  <a:pt x="137" y="290"/>
                                </a:lnTo>
                                <a:lnTo>
                                  <a:pt x="149" y="290"/>
                                </a:lnTo>
                                <a:lnTo>
                                  <a:pt x="149" y="330"/>
                                </a:lnTo>
                                <a:close/>
                                <a:moveTo>
                                  <a:pt x="149" y="351"/>
                                </a:moveTo>
                                <a:lnTo>
                                  <a:pt x="137" y="351"/>
                                </a:lnTo>
                                <a:lnTo>
                                  <a:pt x="137" y="341"/>
                                </a:lnTo>
                                <a:lnTo>
                                  <a:pt x="149" y="341"/>
                                </a:lnTo>
                                <a:lnTo>
                                  <a:pt x="149" y="351"/>
                                </a:lnTo>
                                <a:close/>
                                <a:moveTo>
                                  <a:pt x="33" y="223"/>
                                </a:moveTo>
                                <a:lnTo>
                                  <a:pt x="21" y="223"/>
                                </a:lnTo>
                                <a:lnTo>
                                  <a:pt x="24" y="214"/>
                                </a:lnTo>
                                <a:lnTo>
                                  <a:pt x="27" y="206"/>
                                </a:lnTo>
                                <a:lnTo>
                                  <a:pt x="29" y="198"/>
                                </a:lnTo>
                                <a:lnTo>
                                  <a:pt x="41" y="201"/>
                                </a:lnTo>
                                <a:lnTo>
                                  <a:pt x="38" y="208"/>
                                </a:lnTo>
                                <a:lnTo>
                                  <a:pt x="36" y="215"/>
                                </a:lnTo>
                                <a:lnTo>
                                  <a:pt x="33" y="223"/>
                                </a:lnTo>
                                <a:close/>
                                <a:moveTo>
                                  <a:pt x="61" y="233"/>
                                </a:moveTo>
                                <a:lnTo>
                                  <a:pt x="2" y="233"/>
                                </a:lnTo>
                                <a:lnTo>
                                  <a:pt x="2" y="223"/>
                                </a:lnTo>
                                <a:lnTo>
                                  <a:pt x="61" y="223"/>
                                </a:lnTo>
                                <a:lnTo>
                                  <a:pt x="61" y="233"/>
                                </a:lnTo>
                                <a:close/>
                                <a:moveTo>
                                  <a:pt x="59" y="279"/>
                                </a:moveTo>
                                <a:lnTo>
                                  <a:pt x="4" y="279"/>
                                </a:lnTo>
                                <a:lnTo>
                                  <a:pt x="4" y="269"/>
                                </a:lnTo>
                                <a:lnTo>
                                  <a:pt x="9" y="256"/>
                                </a:lnTo>
                                <a:lnTo>
                                  <a:pt x="14" y="244"/>
                                </a:lnTo>
                                <a:lnTo>
                                  <a:pt x="18" y="233"/>
                                </a:lnTo>
                                <a:lnTo>
                                  <a:pt x="29" y="233"/>
                                </a:lnTo>
                                <a:lnTo>
                                  <a:pt x="25" y="245"/>
                                </a:lnTo>
                                <a:lnTo>
                                  <a:pt x="21" y="257"/>
                                </a:lnTo>
                                <a:lnTo>
                                  <a:pt x="16" y="269"/>
                                </a:lnTo>
                                <a:lnTo>
                                  <a:pt x="59" y="269"/>
                                </a:lnTo>
                                <a:lnTo>
                                  <a:pt x="59" y="279"/>
                                </a:lnTo>
                                <a:close/>
                                <a:moveTo>
                                  <a:pt x="44" y="269"/>
                                </a:moveTo>
                                <a:lnTo>
                                  <a:pt x="33" y="269"/>
                                </a:lnTo>
                                <a:lnTo>
                                  <a:pt x="33" y="241"/>
                                </a:lnTo>
                                <a:lnTo>
                                  <a:pt x="44" y="241"/>
                                </a:lnTo>
                                <a:lnTo>
                                  <a:pt x="44" y="269"/>
                                </a:lnTo>
                                <a:close/>
                                <a:moveTo>
                                  <a:pt x="2" y="323"/>
                                </a:moveTo>
                                <a:lnTo>
                                  <a:pt x="0" y="311"/>
                                </a:lnTo>
                                <a:lnTo>
                                  <a:pt x="10" y="311"/>
                                </a:lnTo>
                                <a:lnTo>
                                  <a:pt x="21" y="310"/>
                                </a:lnTo>
                                <a:lnTo>
                                  <a:pt x="33" y="308"/>
                                </a:lnTo>
                                <a:lnTo>
                                  <a:pt x="33" y="279"/>
                                </a:lnTo>
                                <a:lnTo>
                                  <a:pt x="44" y="279"/>
                                </a:lnTo>
                                <a:lnTo>
                                  <a:pt x="44" y="307"/>
                                </a:lnTo>
                                <a:lnTo>
                                  <a:pt x="61" y="307"/>
                                </a:lnTo>
                                <a:lnTo>
                                  <a:pt x="60" y="308"/>
                                </a:lnTo>
                                <a:lnTo>
                                  <a:pt x="60" y="311"/>
                                </a:lnTo>
                                <a:lnTo>
                                  <a:pt x="60" y="316"/>
                                </a:lnTo>
                                <a:lnTo>
                                  <a:pt x="54" y="316"/>
                                </a:lnTo>
                                <a:lnTo>
                                  <a:pt x="44" y="317"/>
                                </a:lnTo>
                                <a:lnTo>
                                  <a:pt x="44" y="319"/>
                                </a:lnTo>
                                <a:lnTo>
                                  <a:pt x="33" y="319"/>
                                </a:lnTo>
                                <a:lnTo>
                                  <a:pt x="23" y="320"/>
                                </a:lnTo>
                                <a:lnTo>
                                  <a:pt x="12" y="322"/>
                                </a:lnTo>
                                <a:lnTo>
                                  <a:pt x="2" y="323"/>
                                </a:lnTo>
                                <a:close/>
                                <a:moveTo>
                                  <a:pt x="61" y="307"/>
                                </a:moveTo>
                                <a:lnTo>
                                  <a:pt x="44" y="307"/>
                                </a:lnTo>
                                <a:lnTo>
                                  <a:pt x="50" y="306"/>
                                </a:lnTo>
                                <a:lnTo>
                                  <a:pt x="55" y="305"/>
                                </a:lnTo>
                                <a:lnTo>
                                  <a:pt x="61" y="304"/>
                                </a:lnTo>
                                <a:lnTo>
                                  <a:pt x="61" y="307"/>
                                </a:lnTo>
                                <a:close/>
                                <a:moveTo>
                                  <a:pt x="44" y="353"/>
                                </a:moveTo>
                                <a:lnTo>
                                  <a:pt x="33" y="353"/>
                                </a:lnTo>
                                <a:lnTo>
                                  <a:pt x="33" y="319"/>
                                </a:lnTo>
                                <a:lnTo>
                                  <a:pt x="44" y="319"/>
                                </a:lnTo>
                                <a:lnTo>
                                  <a:pt x="44" y="353"/>
                                </a:lnTo>
                                <a:close/>
                                <a:moveTo>
                                  <a:pt x="85" y="468"/>
                                </a:moveTo>
                                <a:lnTo>
                                  <a:pt x="72" y="468"/>
                                </a:lnTo>
                                <a:lnTo>
                                  <a:pt x="72" y="410"/>
                                </a:lnTo>
                                <a:lnTo>
                                  <a:pt x="85" y="410"/>
                                </a:lnTo>
                                <a:lnTo>
                                  <a:pt x="85" y="468"/>
                                </a:lnTo>
                                <a:close/>
                                <a:moveTo>
                                  <a:pt x="46" y="460"/>
                                </a:moveTo>
                                <a:lnTo>
                                  <a:pt x="39" y="451"/>
                                </a:lnTo>
                                <a:lnTo>
                                  <a:pt x="32" y="443"/>
                                </a:lnTo>
                                <a:lnTo>
                                  <a:pt x="25" y="434"/>
                                </a:lnTo>
                                <a:lnTo>
                                  <a:pt x="17" y="426"/>
                                </a:lnTo>
                                <a:lnTo>
                                  <a:pt x="25" y="418"/>
                                </a:lnTo>
                                <a:lnTo>
                                  <a:pt x="34" y="426"/>
                                </a:lnTo>
                                <a:lnTo>
                                  <a:pt x="42" y="434"/>
                                </a:lnTo>
                                <a:lnTo>
                                  <a:pt x="49" y="442"/>
                                </a:lnTo>
                                <a:lnTo>
                                  <a:pt x="57" y="451"/>
                                </a:lnTo>
                                <a:lnTo>
                                  <a:pt x="46" y="460"/>
                                </a:lnTo>
                                <a:close/>
                                <a:moveTo>
                                  <a:pt x="109" y="460"/>
                                </a:moveTo>
                                <a:lnTo>
                                  <a:pt x="99" y="452"/>
                                </a:lnTo>
                                <a:lnTo>
                                  <a:pt x="107" y="444"/>
                                </a:lnTo>
                                <a:lnTo>
                                  <a:pt x="115" y="436"/>
                                </a:lnTo>
                                <a:lnTo>
                                  <a:pt x="123" y="427"/>
                                </a:lnTo>
                                <a:lnTo>
                                  <a:pt x="131" y="418"/>
                                </a:lnTo>
                                <a:lnTo>
                                  <a:pt x="142" y="427"/>
                                </a:lnTo>
                                <a:lnTo>
                                  <a:pt x="134" y="436"/>
                                </a:lnTo>
                                <a:lnTo>
                                  <a:pt x="125" y="444"/>
                                </a:lnTo>
                                <a:lnTo>
                                  <a:pt x="117" y="453"/>
                                </a:lnTo>
                                <a:lnTo>
                                  <a:pt x="109" y="460"/>
                                </a:lnTo>
                                <a:close/>
                                <a:moveTo>
                                  <a:pt x="144" y="564"/>
                                </a:moveTo>
                                <a:lnTo>
                                  <a:pt x="131" y="564"/>
                                </a:lnTo>
                                <a:lnTo>
                                  <a:pt x="131" y="554"/>
                                </a:lnTo>
                                <a:lnTo>
                                  <a:pt x="7" y="554"/>
                                </a:lnTo>
                                <a:lnTo>
                                  <a:pt x="7" y="543"/>
                                </a:lnTo>
                                <a:lnTo>
                                  <a:pt x="131" y="543"/>
                                </a:lnTo>
                                <a:lnTo>
                                  <a:pt x="131" y="517"/>
                                </a:lnTo>
                                <a:lnTo>
                                  <a:pt x="17" y="517"/>
                                </a:lnTo>
                                <a:lnTo>
                                  <a:pt x="17" y="506"/>
                                </a:lnTo>
                                <a:lnTo>
                                  <a:pt x="131" y="506"/>
                                </a:lnTo>
                                <a:lnTo>
                                  <a:pt x="131" y="479"/>
                                </a:lnTo>
                                <a:lnTo>
                                  <a:pt x="12" y="479"/>
                                </a:lnTo>
                                <a:lnTo>
                                  <a:pt x="12" y="468"/>
                                </a:lnTo>
                                <a:lnTo>
                                  <a:pt x="144" y="468"/>
                                </a:lnTo>
                                <a:lnTo>
                                  <a:pt x="144" y="564"/>
                                </a:lnTo>
                                <a:close/>
                                <a:moveTo>
                                  <a:pt x="25" y="774"/>
                                </a:moveTo>
                                <a:lnTo>
                                  <a:pt x="12" y="774"/>
                                </a:lnTo>
                                <a:lnTo>
                                  <a:pt x="12" y="670"/>
                                </a:lnTo>
                                <a:lnTo>
                                  <a:pt x="81" y="670"/>
                                </a:lnTo>
                                <a:lnTo>
                                  <a:pt x="81" y="681"/>
                                </a:lnTo>
                                <a:lnTo>
                                  <a:pt x="25" y="681"/>
                                </a:lnTo>
                                <a:lnTo>
                                  <a:pt x="25" y="698"/>
                                </a:lnTo>
                                <a:lnTo>
                                  <a:pt x="81" y="698"/>
                                </a:lnTo>
                                <a:lnTo>
                                  <a:pt x="81" y="708"/>
                                </a:lnTo>
                                <a:lnTo>
                                  <a:pt x="25" y="708"/>
                                </a:lnTo>
                                <a:lnTo>
                                  <a:pt x="25" y="725"/>
                                </a:lnTo>
                                <a:lnTo>
                                  <a:pt x="81" y="725"/>
                                </a:lnTo>
                                <a:lnTo>
                                  <a:pt x="81" y="735"/>
                                </a:lnTo>
                                <a:lnTo>
                                  <a:pt x="25" y="735"/>
                                </a:lnTo>
                                <a:lnTo>
                                  <a:pt x="25" y="774"/>
                                </a:lnTo>
                                <a:close/>
                                <a:moveTo>
                                  <a:pt x="81" y="698"/>
                                </a:moveTo>
                                <a:lnTo>
                                  <a:pt x="69" y="698"/>
                                </a:lnTo>
                                <a:lnTo>
                                  <a:pt x="69" y="681"/>
                                </a:lnTo>
                                <a:lnTo>
                                  <a:pt x="81" y="681"/>
                                </a:lnTo>
                                <a:lnTo>
                                  <a:pt x="81" y="698"/>
                                </a:lnTo>
                                <a:close/>
                                <a:moveTo>
                                  <a:pt x="81" y="725"/>
                                </a:moveTo>
                                <a:lnTo>
                                  <a:pt x="69" y="725"/>
                                </a:lnTo>
                                <a:lnTo>
                                  <a:pt x="69" y="708"/>
                                </a:lnTo>
                                <a:lnTo>
                                  <a:pt x="81" y="708"/>
                                </a:lnTo>
                                <a:lnTo>
                                  <a:pt x="81" y="725"/>
                                </a:lnTo>
                                <a:close/>
                                <a:moveTo>
                                  <a:pt x="81" y="762"/>
                                </a:moveTo>
                                <a:lnTo>
                                  <a:pt x="67" y="762"/>
                                </a:lnTo>
                                <a:lnTo>
                                  <a:pt x="69" y="759"/>
                                </a:lnTo>
                                <a:lnTo>
                                  <a:pt x="69" y="735"/>
                                </a:lnTo>
                                <a:lnTo>
                                  <a:pt x="81" y="735"/>
                                </a:lnTo>
                                <a:lnTo>
                                  <a:pt x="81" y="762"/>
                                </a:lnTo>
                                <a:close/>
                                <a:moveTo>
                                  <a:pt x="76" y="773"/>
                                </a:moveTo>
                                <a:lnTo>
                                  <a:pt x="65" y="773"/>
                                </a:lnTo>
                                <a:lnTo>
                                  <a:pt x="55" y="773"/>
                                </a:lnTo>
                                <a:lnTo>
                                  <a:pt x="47" y="772"/>
                                </a:lnTo>
                                <a:lnTo>
                                  <a:pt x="46" y="768"/>
                                </a:lnTo>
                                <a:lnTo>
                                  <a:pt x="46" y="764"/>
                                </a:lnTo>
                                <a:lnTo>
                                  <a:pt x="45" y="761"/>
                                </a:lnTo>
                                <a:lnTo>
                                  <a:pt x="57" y="762"/>
                                </a:lnTo>
                                <a:lnTo>
                                  <a:pt x="81" y="762"/>
                                </a:lnTo>
                                <a:lnTo>
                                  <a:pt x="81" y="768"/>
                                </a:lnTo>
                                <a:lnTo>
                                  <a:pt x="76" y="773"/>
                                </a:lnTo>
                                <a:close/>
                                <a:moveTo>
                                  <a:pt x="58" y="644"/>
                                </a:moveTo>
                                <a:lnTo>
                                  <a:pt x="53" y="644"/>
                                </a:lnTo>
                                <a:lnTo>
                                  <a:pt x="49" y="639"/>
                                </a:lnTo>
                                <a:lnTo>
                                  <a:pt x="45" y="633"/>
                                </a:lnTo>
                                <a:lnTo>
                                  <a:pt x="40" y="627"/>
                                </a:lnTo>
                                <a:lnTo>
                                  <a:pt x="50" y="620"/>
                                </a:lnTo>
                                <a:lnTo>
                                  <a:pt x="56" y="627"/>
                                </a:lnTo>
                                <a:lnTo>
                                  <a:pt x="61" y="633"/>
                                </a:lnTo>
                                <a:lnTo>
                                  <a:pt x="65" y="639"/>
                                </a:lnTo>
                                <a:lnTo>
                                  <a:pt x="58" y="644"/>
                                </a:lnTo>
                                <a:close/>
                                <a:moveTo>
                                  <a:pt x="106" y="644"/>
                                </a:moveTo>
                                <a:lnTo>
                                  <a:pt x="100" y="644"/>
                                </a:lnTo>
                                <a:lnTo>
                                  <a:pt x="94" y="641"/>
                                </a:lnTo>
                                <a:lnTo>
                                  <a:pt x="100" y="634"/>
                                </a:lnTo>
                                <a:lnTo>
                                  <a:pt x="104" y="627"/>
                                </a:lnTo>
                                <a:lnTo>
                                  <a:pt x="108" y="620"/>
                                </a:lnTo>
                                <a:lnTo>
                                  <a:pt x="120" y="627"/>
                                </a:lnTo>
                                <a:lnTo>
                                  <a:pt x="116" y="633"/>
                                </a:lnTo>
                                <a:lnTo>
                                  <a:pt x="111" y="639"/>
                                </a:lnTo>
                                <a:lnTo>
                                  <a:pt x="106" y="644"/>
                                </a:lnTo>
                                <a:close/>
                                <a:moveTo>
                                  <a:pt x="155" y="655"/>
                                </a:moveTo>
                                <a:lnTo>
                                  <a:pt x="2" y="655"/>
                                </a:lnTo>
                                <a:lnTo>
                                  <a:pt x="2" y="644"/>
                                </a:lnTo>
                                <a:lnTo>
                                  <a:pt x="155" y="644"/>
                                </a:lnTo>
                                <a:lnTo>
                                  <a:pt x="155" y="655"/>
                                </a:lnTo>
                                <a:close/>
                                <a:moveTo>
                                  <a:pt x="144" y="760"/>
                                </a:moveTo>
                                <a:lnTo>
                                  <a:pt x="129" y="760"/>
                                </a:lnTo>
                                <a:lnTo>
                                  <a:pt x="132" y="757"/>
                                </a:lnTo>
                                <a:lnTo>
                                  <a:pt x="132" y="665"/>
                                </a:lnTo>
                                <a:lnTo>
                                  <a:pt x="144" y="665"/>
                                </a:lnTo>
                                <a:lnTo>
                                  <a:pt x="144" y="760"/>
                                </a:lnTo>
                                <a:close/>
                                <a:moveTo>
                                  <a:pt x="112" y="743"/>
                                </a:moveTo>
                                <a:lnTo>
                                  <a:pt x="100" y="743"/>
                                </a:lnTo>
                                <a:lnTo>
                                  <a:pt x="100" y="673"/>
                                </a:lnTo>
                                <a:lnTo>
                                  <a:pt x="112" y="673"/>
                                </a:lnTo>
                                <a:lnTo>
                                  <a:pt x="112" y="743"/>
                                </a:lnTo>
                                <a:close/>
                                <a:moveTo>
                                  <a:pt x="120" y="772"/>
                                </a:moveTo>
                                <a:lnTo>
                                  <a:pt x="114" y="772"/>
                                </a:lnTo>
                                <a:lnTo>
                                  <a:pt x="105" y="772"/>
                                </a:lnTo>
                                <a:lnTo>
                                  <a:pt x="105" y="768"/>
                                </a:lnTo>
                                <a:lnTo>
                                  <a:pt x="103" y="759"/>
                                </a:lnTo>
                                <a:lnTo>
                                  <a:pt x="111" y="759"/>
                                </a:lnTo>
                                <a:lnTo>
                                  <a:pt x="117" y="760"/>
                                </a:lnTo>
                                <a:lnTo>
                                  <a:pt x="144" y="760"/>
                                </a:lnTo>
                                <a:lnTo>
                                  <a:pt x="144" y="765"/>
                                </a:lnTo>
                                <a:lnTo>
                                  <a:pt x="138" y="772"/>
                                </a:lnTo>
                                <a:lnTo>
                                  <a:pt x="126" y="772"/>
                                </a:lnTo>
                                <a:lnTo>
                                  <a:pt x="120" y="772"/>
                                </a:lnTo>
                                <a:close/>
                                <a:moveTo>
                                  <a:pt x="103" y="860"/>
                                </a:moveTo>
                                <a:lnTo>
                                  <a:pt x="102" y="860"/>
                                </a:lnTo>
                                <a:lnTo>
                                  <a:pt x="97" y="852"/>
                                </a:lnTo>
                                <a:lnTo>
                                  <a:pt x="92" y="845"/>
                                </a:lnTo>
                                <a:lnTo>
                                  <a:pt x="86" y="838"/>
                                </a:lnTo>
                                <a:lnTo>
                                  <a:pt x="97" y="831"/>
                                </a:lnTo>
                                <a:lnTo>
                                  <a:pt x="102" y="836"/>
                                </a:lnTo>
                                <a:lnTo>
                                  <a:pt x="114" y="852"/>
                                </a:lnTo>
                                <a:lnTo>
                                  <a:pt x="103" y="860"/>
                                </a:lnTo>
                                <a:close/>
                                <a:moveTo>
                                  <a:pt x="6" y="921"/>
                                </a:moveTo>
                                <a:lnTo>
                                  <a:pt x="5" y="917"/>
                                </a:lnTo>
                                <a:lnTo>
                                  <a:pt x="3" y="913"/>
                                </a:lnTo>
                                <a:lnTo>
                                  <a:pt x="0" y="907"/>
                                </a:lnTo>
                                <a:lnTo>
                                  <a:pt x="11" y="890"/>
                                </a:lnTo>
                                <a:lnTo>
                                  <a:pt x="20" y="871"/>
                                </a:lnTo>
                                <a:lnTo>
                                  <a:pt x="28" y="852"/>
                                </a:lnTo>
                                <a:lnTo>
                                  <a:pt x="34" y="831"/>
                                </a:lnTo>
                                <a:lnTo>
                                  <a:pt x="48" y="834"/>
                                </a:lnTo>
                                <a:lnTo>
                                  <a:pt x="43" y="848"/>
                                </a:lnTo>
                                <a:lnTo>
                                  <a:pt x="39" y="860"/>
                                </a:lnTo>
                                <a:lnTo>
                                  <a:pt x="34" y="871"/>
                                </a:lnTo>
                                <a:lnTo>
                                  <a:pt x="34" y="896"/>
                                </a:lnTo>
                                <a:lnTo>
                                  <a:pt x="22" y="896"/>
                                </a:lnTo>
                                <a:lnTo>
                                  <a:pt x="17" y="905"/>
                                </a:lnTo>
                                <a:lnTo>
                                  <a:pt x="12" y="914"/>
                                </a:lnTo>
                                <a:lnTo>
                                  <a:pt x="6" y="921"/>
                                </a:lnTo>
                                <a:close/>
                                <a:moveTo>
                                  <a:pt x="154" y="871"/>
                                </a:moveTo>
                                <a:lnTo>
                                  <a:pt x="47" y="871"/>
                                </a:lnTo>
                                <a:lnTo>
                                  <a:pt x="47" y="860"/>
                                </a:lnTo>
                                <a:lnTo>
                                  <a:pt x="154" y="860"/>
                                </a:lnTo>
                                <a:lnTo>
                                  <a:pt x="154" y="871"/>
                                </a:lnTo>
                                <a:close/>
                                <a:moveTo>
                                  <a:pt x="118" y="966"/>
                                </a:moveTo>
                                <a:lnTo>
                                  <a:pt x="105" y="966"/>
                                </a:lnTo>
                                <a:lnTo>
                                  <a:pt x="110" y="949"/>
                                </a:lnTo>
                                <a:lnTo>
                                  <a:pt x="117" y="929"/>
                                </a:lnTo>
                                <a:lnTo>
                                  <a:pt x="123" y="906"/>
                                </a:lnTo>
                                <a:lnTo>
                                  <a:pt x="130" y="880"/>
                                </a:lnTo>
                                <a:lnTo>
                                  <a:pt x="145" y="884"/>
                                </a:lnTo>
                                <a:lnTo>
                                  <a:pt x="133" y="919"/>
                                </a:lnTo>
                                <a:lnTo>
                                  <a:pt x="126" y="941"/>
                                </a:lnTo>
                                <a:lnTo>
                                  <a:pt x="118" y="966"/>
                                </a:lnTo>
                                <a:close/>
                                <a:moveTo>
                                  <a:pt x="77" y="953"/>
                                </a:moveTo>
                                <a:lnTo>
                                  <a:pt x="72" y="935"/>
                                </a:lnTo>
                                <a:lnTo>
                                  <a:pt x="67" y="917"/>
                                </a:lnTo>
                                <a:lnTo>
                                  <a:pt x="61" y="901"/>
                                </a:lnTo>
                                <a:lnTo>
                                  <a:pt x="56" y="886"/>
                                </a:lnTo>
                                <a:lnTo>
                                  <a:pt x="68" y="882"/>
                                </a:lnTo>
                                <a:lnTo>
                                  <a:pt x="73" y="896"/>
                                </a:lnTo>
                                <a:lnTo>
                                  <a:pt x="79" y="913"/>
                                </a:lnTo>
                                <a:lnTo>
                                  <a:pt x="84" y="930"/>
                                </a:lnTo>
                                <a:lnTo>
                                  <a:pt x="91" y="950"/>
                                </a:lnTo>
                                <a:lnTo>
                                  <a:pt x="77" y="953"/>
                                </a:lnTo>
                                <a:close/>
                                <a:moveTo>
                                  <a:pt x="34" y="985"/>
                                </a:moveTo>
                                <a:lnTo>
                                  <a:pt x="22" y="985"/>
                                </a:lnTo>
                                <a:lnTo>
                                  <a:pt x="22" y="896"/>
                                </a:lnTo>
                                <a:lnTo>
                                  <a:pt x="34" y="896"/>
                                </a:lnTo>
                                <a:lnTo>
                                  <a:pt x="34" y="985"/>
                                </a:lnTo>
                                <a:close/>
                                <a:moveTo>
                                  <a:pt x="157" y="977"/>
                                </a:moveTo>
                                <a:lnTo>
                                  <a:pt x="43" y="977"/>
                                </a:lnTo>
                                <a:lnTo>
                                  <a:pt x="43" y="966"/>
                                </a:lnTo>
                                <a:lnTo>
                                  <a:pt x="157" y="966"/>
                                </a:lnTo>
                                <a:lnTo>
                                  <a:pt x="157" y="977"/>
                                </a:lnTo>
                                <a:close/>
                                <a:moveTo>
                                  <a:pt x="25" y="1084"/>
                                </a:moveTo>
                                <a:lnTo>
                                  <a:pt x="14" y="1084"/>
                                </a:lnTo>
                                <a:lnTo>
                                  <a:pt x="14" y="1049"/>
                                </a:lnTo>
                                <a:lnTo>
                                  <a:pt x="143" y="1049"/>
                                </a:lnTo>
                                <a:lnTo>
                                  <a:pt x="143" y="1058"/>
                                </a:lnTo>
                                <a:lnTo>
                                  <a:pt x="25" y="1058"/>
                                </a:lnTo>
                                <a:lnTo>
                                  <a:pt x="25" y="1072"/>
                                </a:lnTo>
                                <a:lnTo>
                                  <a:pt x="143" y="1072"/>
                                </a:lnTo>
                                <a:lnTo>
                                  <a:pt x="143" y="1080"/>
                                </a:lnTo>
                                <a:lnTo>
                                  <a:pt x="25" y="1080"/>
                                </a:lnTo>
                                <a:lnTo>
                                  <a:pt x="25" y="1084"/>
                                </a:lnTo>
                                <a:close/>
                                <a:moveTo>
                                  <a:pt x="64" y="1072"/>
                                </a:moveTo>
                                <a:lnTo>
                                  <a:pt x="54" y="1072"/>
                                </a:lnTo>
                                <a:lnTo>
                                  <a:pt x="54" y="1058"/>
                                </a:lnTo>
                                <a:lnTo>
                                  <a:pt x="64" y="1058"/>
                                </a:lnTo>
                                <a:lnTo>
                                  <a:pt x="64" y="1072"/>
                                </a:lnTo>
                                <a:close/>
                                <a:moveTo>
                                  <a:pt x="103" y="1072"/>
                                </a:moveTo>
                                <a:lnTo>
                                  <a:pt x="93" y="1072"/>
                                </a:lnTo>
                                <a:lnTo>
                                  <a:pt x="93" y="1058"/>
                                </a:lnTo>
                                <a:lnTo>
                                  <a:pt x="103" y="1058"/>
                                </a:lnTo>
                                <a:lnTo>
                                  <a:pt x="103" y="1072"/>
                                </a:lnTo>
                                <a:close/>
                                <a:moveTo>
                                  <a:pt x="143" y="1072"/>
                                </a:moveTo>
                                <a:lnTo>
                                  <a:pt x="132" y="1072"/>
                                </a:lnTo>
                                <a:lnTo>
                                  <a:pt x="132" y="1058"/>
                                </a:lnTo>
                                <a:lnTo>
                                  <a:pt x="143" y="1058"/>
                                </a:lnTo>
                                <a:lnTo>
                                  <a:pt x="143" y="1072"/>
                                </a:lnTo>
                                <a:close/>
                                <a:moveTo>
                                  <a:pt x="143" y="1084"/>
                                </a:moveTo>
                                <a:lnTo>
                                  <a:pt x="132" y="1084"/>
                                </a:lnTo>
                                <a:lnTo>
                                  <a:pt x="132" y="1080"/>
                                </a:lnTo>
                                <a:lnTo>
                                  <a:pt x="143" y="1080"/>
                                </a:lnTo>
                                <a:lnTo>
                                  <a:pt x="143" y="1084"/>
                                </a:lnTo>
                                <a:close/>
                                <a:moveTo>
                                  <a:pt x="83" y="1091"/>
                                </a:moveTo>
                                <a:lnTo>
                                  <a:pt x="72" y="1091"/>
                                </a:lnTo>
                                <a:lnTo>
                                  <a:pt x="72" y="1083"/>
                                </a:lnTo>
                                <a:lnTo>
                                  <a:pt x="83" y="1083"/>
                                </a:lnTo>
                                <a:lnTo>
                                  <a:pt x="83" y="1091"/>
                                </a:lnTo>
                                <a:close/>
                                <a:moveTo>
                                  <a:pt x="153" y="1100"/>
                                </a:moveTo>
                                <a:lnTo>
                                  <a:pt x="4" y="1100"/>
                                </a:lnTo>
                                <a:lnTo>
                                  <a:pt x="4" y="1091"/>
                                </a:lnTo>
                                <a:lnTo>
                                  <a:pt x="153" y="1091"/>
                                </a:lnTo>
                                <a:lnTo>
                                  <a:pt x="153" y="1100"/>
                                </a:lnTo>
                                <a:close/>
                                <a:moveTo>
                                  <a:pt x="83" y="1110"/>
                                </a:moveTo>
                                <a:lnTo>
                                  <a:pt x="72" y="1110"/>
                                </a:lnTo>
                                <a:lnTo>
                                  <a:pt x="72" y="1100"/>
                                </a:lnTo>
                                <a:lnTo>
                                  <a:pt x="83" y="1100"/>
                                </a:lnTo>
                                <a:lnTo>
                                  <a:pt x="83" y="1110"/>
                                </a:lnTo>
                                <a:close/>
                                <a:moveTo>
                                  <a:pt x="35" y="1182"/>
                                </a:moveTo>
                                <a:lnTo>
                                  <a:pt x="24" y="1182"/>
                                </a:lnTo>
                                <a:lnTo>
                                  <a:pt x="24" y="1110"/>
                                </a:lnTo>
                                <a:lnTo>
                                  <a:pt x="135" y="1110"/>
                                </a:lnTo>
                                <a:lnTo>
                                  <a:pt x="135" y="1118"/>
                                </a:lnTo>
                                <a:lnTo>
                                  <a:pt x="35" y="1118"/>
                                </a:lnTo>
                                <a:lnTo>
                                  <a:pt x="35" y="1128"/>
                                </a:lnTo>
                                <a:lnTo>
                                  <a:pt x="135" y="1128"/>
                                </a:lnTo>
                                <a:lnTo>
                                  <a:pt x="135" y="1136"/>
                                </a:lnTo>
                                <a:lnTo>
                                  <a:pt x="35" y="1136"/>
                                </a:lnTo>
                                <a:lnTo>
                                  <a:pt x="35" y="1146"/>
                                </a:lnTo>
                                <a:lnTo>
                                  <a:pt x="135" y="1146"/>
                                </a:lnTo>
                                <a:lnTo>
                                  <a:pt x="135" y="1154"/>
                                </a:lnTo>
                                <a:lnTo>
                                  <a:pt x="35" y="1154"/>
                                </a:lnTo>
                                <a:lnTo>
                                  <a:pt x="35" y="1164"/>
                                </a:lnTo>
                                <a:lnTo>
                                  <a:pt x="135" y="1164"/>
                                </a:lnTo>
                                <a:lnTo>
                                  <a:pt x="135" y="1172"/>
                                </a:lnTo>
                                <a:lnTo>
                                  <a:pt x="35" y="1172"/>
                                </a:lnTo>
                                <a:lnTo>
                                  <a:pt x="35" y="1182"/>
                                </a:lnTo>
                                <a:close/>
                                <a:moveTo>
                                  <a:pt x="135" y="1128"/>
                                </a:moveTo>
                                <a:lnTo>
                                  <a:pt x="124" y="1128"/>
                                </a:lnTo>
                                <a:lnTo>
                                  <a:pt x="124" y="1118"/>
                                </a:lnTo>
                                <a:lnTo>
                                  <a:pt x="135" y="1118"/>
                                </a:lnTo>
                                <a:lnTo>
                                  <a:pt x="135" y="1128"/>
                                </a:lnTo>
                                <a:close/>
                                <a:moveTo>
                                  <a:pt x="135" y="1146"/>
                                </a:moveTo>
                                <a:lnTo>
                                  <a:pt x="124" y="1146"/>
                                </a:lnTo>
                                <a:lnTo>
                                  <a:pt x="124" y="1136"/>
                                </a:lnTo>
                                <a:lnTo>
                                  <a:pt x="135" y="1136"/>
                                </a:lnTo>
                                <a:lnTo>
                                  <a:pt x="135" y="1146"/>
                                </a:lnTo>
                                <a:close/>
                                <a:moveTo>
                                  <a:pt x="135" y="1164"/>
                                </a:moveTo>
                                <a:lnTo>
                                  <a:pt x="124" y="1164"/>
                                </a:lnTo>
                                <a:lnTo>
                                  <a:pt x="124" y="1154"/>
                                </a:lnTo>
                                <a:lnTo>
                                  <a:pt x="135" y="1154"/>
                                </a:lnTo>
                                <a:lnTo>
                                  <a:pt x="135" y="1164"/>
                                </a:lnTo>
                                <a:close/>
                                <a:moveTo>
                                  <a:pt x="135" y="1182"/>
                                </a:moveTo>
                                <a:lnTo>
                                  <a:pt x="124" y="1182"/>
                                </a:lnTo>
                                <a:lnTo>
                                  <a:pt x="124" y="1172"/>
                                </a:lnTo>
                                <a:lnTo>
                                  <a:pt x="135" y="1172"/>
                                </a:lnTo>
                                <a:lnTo>
                                  <a:pt x="135" y="1182"/>
                                </a:lnTo>
                                <a:close/>
                                <a:moveTo>
                                  <a:pt x="156" y="1191"/>
                                </a:moveTo>
                                <a:lnTo>
                                  <a:pt x="1" y="1191"/>
                                </a:lnTo>
                                <a:lnTo>
                                  <a:pt x="1" y="1182"/>
                                </a:lnTo>
                                <a:lnTo>
                                  <a:pt x="156" y="1182"/>
                                </a:lnTo>
                                <a:lnTo>
                                  <a:pt x="156" y="1191"/>
                                </a:lnTo>
                                <a:close/>
                              </a:path>
                            </a:pathLst>
                          </a:custGeom>
                          <a:solidFill>
                            <a:srgbClr val="23201D"/>
                          </a:solidFill>
                          <a:ln>
                            <a:noFill/>
                          </a:ln>
                        </wps:spPr>
                        <wps:bodyPr upright="1"/>
                      </wps:wsp>
                      <wps:wsp>
                        <wps:cNvPr id="561" name="任意多边形 464"/>
                        <wps:cNvSpPr/>
                        <wps:spPr>
                          <a:xfrm>
                            <a:off x="4381" y="2025"/>
                            <a:ext cx="789" cy="268"/>
                          </a:xfrm>
                          <a:custGeom>
                            <a:avLst/>
                            <a:gdLst/>
                            <a:ahLst/>
                            <a:cxnLst/>
                            <a:pathLst>
                              <a:path w="789" h="268">
                                <a:moveTo>
                                  <a:pt x="0" y="267"/>
                                </a:moveTo>
                                <a:lnTo>
                                  <a:pt x="0" y="134"/>
                                </a:lnTo>
                                <a:lnTo>
                                  <a:pt x="250" y="134"/>
                                </a:lnTo>
                                <a:lnTo>
                                  <a:pt x="250" y="0"/>
                                </a:lnTo>
                                <a:lnTo>
                                  <a:pt x="789" y="0"/>
                                </a:lnTo>
                                <a:lnTo>
                                  <a:pt x="789" y="97"/>
                                </a:lnTo>
                                <a:lnTo>
                                  <a:pt x="773" y="134"/>
                                </a:lnTo>
                                <a:lnTo>
                                  <a:pt x="745" y="170"/>
                                </a:lnTo>
                                <a:lnTo>
                                  <a:pt x="731" y="210"/>
                                </a:lnTo>
                                <a:lnTo>
                                  <a:pt x="759" y="261"/>
                                </a:lnTo>
                                <a:lnTo>
                                  <a:pt x="0" y="267"/>
                                </a:lnTo>
                                <a:close/>
                              </a:path>
                            </a:pathLst>
                          </a:custGeom>
                          <a:solidFill>
                            <a:srgbClr val="DDDDDC"/>
                          </a:solidFill>
                          <a:ln>
                            <a:noFill/>
                          </a:ln>
                        </wps:spPr>
                        <wps:bodyPr upright="1"/>
                      </wps:wsp>
                      <wps:wsp>
                        <wps:cNvPr id="562" name="任意多边形 465"/>
                        <wps:cNvSpPr/>
                        <wps:spPr>
                          <a:xfrm>
                            <a:off x="4381" y="2025"/>
                            <a:ext cx="789" cy="268"/>
                          </a:xfrm>
                          <a:custGeom>
                            <a:avLst/>
                            <a:gdLst/>
                            <a:ahLst/>
                            <a:cxnLst/>
                            <a:pathLst>
                              <a:path w="789" h="268">
                                <a:moveTo>
                                  <a:pt x="0" y="267"/>
                                </a:moveTo>
                                <a:lnTo>
                                  <a:pt x="0" y="134"/>
                                </a:lnTo>
                                <a:lnTo>
                                  <a:pt x="250" y="134"/>
                                </a:lnTo>
                                <a:lnTo>
                                  <a:pt x="250" y="0"/>
                                </a:lnTo>
                                <a:lnTo>
                                  <a:pt x="789" y="0"/>
                                </a:lnTo>
                                <a:lnTo>
                                  <a:pt x="789" y="97"/>
                                </a:lnTo>
                                <a:lnTo>
                                  <a:pt x="773" y="134"/>
                                </a:lnTo>
                                <a:lnTo>
                                  <a:pt x="745" y="170"/>
                                </a:lnTo>
                                <a:lnTo>
                                  <a:pt x="731" y="210"/>
                                </a:lnTo>
                                <a:lnTo>
                                  <a:pt x="759" y="261"/>
                                </a:lnTo>
                                <a:lnTo>
                                  <a:pt x="0" y="267"/>
                                </a:lnTo>
                              </a:path>
                            </a:pathLst>
                          </a:custGeom>
                          <a:noFill/>
                          <a:ln w="4801" cap="flat" cmpd="sng">
                            <a:solidFill>
                              <a:srgbClr val="23201D"/>
                            </a:solidFill>
                            <a:prstDash val="solid"/>
                            <a:headEnd type="none" w="med" len="med"/>
                            <a:tailEnd type="none" w="med" len="med"/>
                          </a:ln>
                        </wps:spPr>
                        <wps:bodyPr upright="1"/>
                      </wps:wsp>
                      <wps:wsp>
                        <wps:cNvPr id="563" name="任意多边形 466"/>
                        <wps:cNvSpPr/>
                        <wps:spPr>
                          <a:xfrm>
                            <a:off x="4676" y="2092"/>
                            <a:ext cx="415" cy="129"/>
                          </a:xfrm>
                          <a:custGeom>
                            <a:avLst/>
                            <a:gdLst/>
                            <a:ahLst/>
                            <a:cxnLst/>
                            <a:pathLst>
                              <a:path w="415" h="129">
                                <a:moveTo>
                                  <a:pt x="7" y="128"/>
                                </a:moveTo>
                                <a:lnTo>
                                  <a:pt x="3" y="122"/>
                                </a:lnTo>
                                <a:lnTo>
                                  <a:pt x="0" y="119"/>
                                </a:lnTo>
                                <a:lnTo>
                                  <a:pt x="6" y="110"/>
                                </a:lnTo>
                                <a:lnTo>
                                  <a:pt x="10" y="101"/>
                                </a:lnTo>
                                <a:lnTo>
                                  <a:pt x="15" y="84"/>
                                </a:lnTo>
                                <a:lnTo>
                                  <a:pt x="16" y="71"/>
                                </a:lnTo>
                                <a:lnTo>
                                  <a:pt x="16" y="11"/>
                                </a:lnTo>
                                <a:lnTo>
                                  <a:pt x="43" y="10"/>
                                </a:lnTo>
                                <a:lnTo>
                                  <a:pt x="70" y="8"/>
                                </a:lnTo>
                                <a:lnTo>
                                  <a:pt x="94" y="6"/>
                                </a:lnTo>
                                <a:lnTo>
                                  <a:pt x="116" y="3"/>
                                </a:lnTo>
                                <a:lnTo>
                                  <a:pt x="123" y="14"/>
                                </a:lnTo>
                                <a:lnTo>
                                  <a:pt x="97" y="17"/>
                                </a:lnTo>
                                <a:lnTo>
                                  <a:pt x="72" y="19"/>
                                </a:lnTo>
                                <a:lnTo>
                                  <a:pt x="48" y="20"/>
                                </a:lnTo>
                                <a:lnTo>
                                  <a:pt x="26" y="21"/>
                                </a:lnTo>
                                <a:lnTo>
                                  <a:pt x="26" y="39"/>
                                </a:lnTo>
                                <a:lnTo>
                                  <a:pt x="130" y="39"/>
                                </a:lnTo>
                                <a:lnTo>
                                  <a:pt x="130" y="48"/>
                                </a:lnTo>
                                <a:lnTo>
                                  <a:pt x="26" y="48"/>
                                </a:lnTo>
                                <a:lnTo>
                                  <a:pt x="26" y="65"/>
                                </a:lnTo>
                                <a:lnTo>
                                  <a:pt x="25" y="78"/>
                                </a:lnTo>
                                <a:lnTo>
                                  <a:pt x="24" y="89"/>
                                </a:lnTo>
                                <a:lnTo>
                                  <a:pt x="23" y="96"/>
                                </a:lnTo>
                                <a:lnTo>
                                  <a:pt x="20" y="106"/>
                                </a:lnTo>
                                <a:lnTo>
                                  <a:pt x="15" y="116"/>
                                </a:lnTo>
                                <a:lnTo>
                                  <a:pt x="7" y="128"/>
                                </a:lnTo>
                                <a:close/>
                                <a:moveTo>
                                  <a:pt x="49" y="128"/>
                                </a:moveTo>
                                <a:lnTo>
                                  <a:pt x="38" y="128"/>
                                </a:lnTo>
                                <a:lnTo>
                                  <a:pt x="38" y="69"/>
                                </a:lnTo>
                                <a:lnTo>
                                  <a:pt x="118" y="69"/>
                                </a:lnTo>
                                <a:lnTo>
                                  <a:pt x="118" y="79"/>
                                </a:lnTo>
                                <a:lnTo>
                                  <a:pt x="49" y="79"/>
                                </a:lnTo>
                                <a:lnTo>
                                  <a:pt x="49" y="110"/>
                                </a:lnTo>
                                <a:lnTo>
                                  <a:pt x="118" y="110"/>
                                </a:lnTo>
                                <a:lnTo>
                                  <a:pt x="118" y="119"/>
                                </a:lnTo>
                                <a:lnTo>
                                  <a:pt x="49" y="119"/>
                                </a:lnTo>
                                <a:lnTo>
                                  <a:pt x="49" y="128"/>
                                </a:lnTo>
                                <a:close/>
                                <a:moveTo>
                                  <a:pt x="118" y="110"/>
                                </a:moveTo>
                                <a:lnTo>
                                  <a:pt x="107" y="110"/>
                                </a:lnTo>
                                <a:lnTo>
                                  <a:pt x="107" y="79"/>
                                </a:lnTo>
                                <a:lnTo>
                                  <a:pt x="118" y="79"/>
                                </a:lnTo>
                                <a:lnTo>
                                  <a:pt x="118" y="110"/>
                                </a:lnTo>
                                <a:close/>
                                <a:moveTo>
                                  <a:pt x="118" y="128"/>
                                </a:moveTo>
                                <a:lnTo>
                                  <a:pt x="107" y="128"/>
                                </a:lnTo>
                                <a:lnTo>
                                  <a:pt x="107" y="119"/>
                                </a:lnTo>
                                <a:lnTo>
                                  <a:pt x="118" y="119"/>
                                </a:lnTo>
                                <a:lnTo>
                                  <a:pt x="118" y="128"/>
                                </a:lnTo>
                                <a:close/>
                                <a:moveTo>
                                  <a:pt x="171" y="25"/>
                                </a:moveTo>
                                <a:lnTo>
                                  <a:pt x="160" y="25"/>
                                </a:lnTo>
                                <a:lnTo>
                                  <a:pt x="160" y="0"/>
                                </a:lnTo>
                                <a:lnTo>
                                  <a:pt x="171" y="0"/>
                                </a:lnTo>
                                <a:lnTo>
                                  <a:pt x="171" y="25"/>
                                </a:lnTo>
                                <a:close/>
                                <a:moveTo>
                                  <a:pt x="229" y="44"/>
                                </a:moveTo>
                                <a:lnTo>
                                  <a:pt x="219" y="44"/>
                                </a:lnTo>
                                <a:lnTo>
                                  <a:pt x="219" y="0"/>
                                </a:lnTo>
                                <a:lnTo>
                                  <a:pt x="229" y="0"/>
                                </a:lnTo>
                                <a:lnTo>
                                  <a:pt x="229" y="44"/>
                                </a:lnTo>
                                <a:close/>
                                <a:moveTo>
                                  <a:pt x="201" y="39"/>
                                </a:moveTo>
                                <a:lnTo>
                                  <a:pt x="195" y="28"/>
                                </a:lnTo>
                                <a:lnTo>
                                  <a:pt x="189" y="20"/>
                                </a:lnTo>
                                <a:lnTo>
                                  <a:pt x="183" y="13"/>
                                </a:lnTo>
                                <a:lnTo>
                                  <a:pt x="191" y="7"/>
                                </a:lnTo>
                                <a:lnTo>
                                  <a:pt x="198" y="16"/>
                                </a:lnTo>
                                <a:lnTo>
                                  <a:pt x="204" y="24"/>
                                </a:lnTo>
                                <a:lnTo>
                                  <a:pt x="210" y="33"/>
                                </a:lnTo>
                                <a:lnTo>
                                  <a:pt x="201" y="39"/>
                                </a:lnTo>
                                <a:close/>
                                <a:moveTo>
                                  <a:pt x="246" y="39"/>
                                </a:moveTo>
                                <a:lnTo>
                                  <a:pt x="238" y="33"/>
                                </a:lnTo>
                                <a:lnTo>
                                  <a:pt x="246" y="25"/>
                                </a:lnTo>
                                <a:lnTo>
                                  <a:pt x="253" y="16"/>
                                </a:lnTo>
                                <a:lnTo>
                                  <a:pt x="259" y="7"/>
                                </a:lnTo>
                                <a:lnTo>
                                  <a:pt x="269" y="14"/>
                                </a:lnTo>
                                <a:lnTo>
                                  <a:pt x="261" y="23"/>
                                </a:lnTo>
                                <a:lnTo>
                                  <a:pt x="246" y="39"/>
                                </a:lnTo>
                                <a:close/>
                                <a:moveTo>
                                  <a:pt x="186" y="34"/>
                                </a:moveTo>
                                <a:lnTo>
                                  <a:pt x="144" y="34"/>
                                </a:lnTo>
                                <a:lnTo>
                                  <a:pt x="144" y="25"/>
                                </a:lnTo>
                                <a:lnTo>
                                  <a:pt x="186" y="25"/>
                                </a:lnTo>
                                <a:lnTo>
                                  <a:pt x="186" y="34"/>
                                </a:lnTo>
                                <a:close/>
                                <a:moveTo>
                                  <a:pt x="144" y="80"/>
                                </a:moveTo>
                                <a:lnTo>
                                  <a:pt x="142" y="70"/>
                                </a:lnTo>
                                <a:lnTo>
                                  <a:pt x="148" y="68"/>
                                </a:lnTo>
                                <a:lnTo>
                                  <a:pt x="154" y="66"/>
                                </a:lnTo>
                                <a:lnTo>
                                  <a:pt x="160" y="64"/>
                                </a:lnTo>
                                <a:lnTo>
                                  <a:pt x="160" y="34"/>
                                </a:lnTo>
                                <a:lnTo>
                                  <a:pt x="171" y="34"/>
                                </a:lnTo>
                                <a:lnTo>
                                  <a:pt x="171" y="61"/>
                                </a:lnTo>
                                <a:lnTo>
                                  <a:pt x="185" y="61"/>
                                </a:lnTo>
                                <a:lnTo>
                                  <a:pt x="185" y="67"/>
                                </a:lnTo>
                                <a:lnTo>
                                  <a:pt x="175" y="70"/>
                                </a:lnTo>
                                <a:lnTo>
                                  <a:pt x="171" y="71"/>
                                </a:lnTo>
                                <a:lnTo>
                                  <a:pt x="171" y="75"/>
                                </a:lnTo>
                                <a:lnTo>
                                  <a:pt x="160" y="75"/>
                                </a:lnTo>
                                <a:lnTo>
                                  <a:pt x="154" y="77"/>
                                </a:lnTo>
                                <a:lnTo>
                                  <a:pt x="149" y="79"/>
                                </a:lnTo>
                                <a:lnTo>
                                  <a:pt x="144" y="80"/>
                                </a:lnTo>
                                <a:close/>
                                <a:moveTo>
                                  <a:pt x="264" y="125"/>
                                </a:moveTo>
                                <a:lnTo>
                                  <a:pt x="254" y="125"/>
                                </a:lnTo>
                                <a:lnTo>
                                  <a:pt x="254" y="120"/>
                                </a:lnTo>
                                <a:lnTo>
                                  <a:pt x="183" y="120"/>
                                </a:lnTo>
                                <a:lnTo>
                                  <a:pt x="183" y="111"/>
                                </a:lnTo>
                                <a:lnTo>
                                  <a:pt x="254" y="111"/>
                                </a:lnTo>
                                <a:lnTo>
                                  <a:pt x="254" y="86"/>
                                </a:lnTo>
                                <a:lnTo>
                                  <a:pt x="189" y="86"/>
                                </a:lnTo>
                                <a:lnTo>
                                  <a:pt x="189" y="77"/>
                                </a:lnTo>
                                <a:lnTo>
                                  <a:pt x="254" y="77"/>
                                </a:lnTo>
                                <a:lnTo>
                                  <a:pt x="254" y="53"/>
                                </a:lnTo>
                                <a:lnTo>
                                  <a:pt x="187" y="53"/>
                                </a:lnTo>
                                <a:lnTo>
                                  <a:pt x="187" y="44"/>
                                </a:lnTo>
                                <a:lnTo>
                                  <a:pt x="264" y="44"/>
                                </a:lnTo>
                                <a:lnTo>
                                  <a:pt x="264" y="125"/>
                                </a:lnTo>
                                <a:close/>
                                <a:moveTo>
                                  <a:pt x="185" y="61"/>
                                </a:moveTo>
                                <a:lnTo>
                                  <a:pt x="171" y="61"/>
                                </a:lnTo>
                                <a:lnTo>
                                  <a:pt x="181" y="58"/>
                                </a:lnTo>
                                <a:lnTo>
                                  <a:pt x="185" y="57"/>
                                </a:lnTo>
                                <a:lnTo>
                                  <a:pt x="185" y="61"/>
                                </a:lnTo>
                                <a:close/>
                                <a:moveTo>
                                  <a:pt x="171" y="116"/>
                                </a:moveTo>
                                <a:lnTo>
                                  <a:pt x="159" y="116"/>
                                </a:lnTo>
                                <a:lnTo>
                                  <a:pt x="160" y="114"/>
                                </a:lnTo>
                                <a:lnTo>
                                  <a:pt x="160" y="75"/>
                                </a:lnTo>
                                <a:lnTo>
                                  <a:pt x="171" y="75"/>
                                </a:lnTo>
                                <a:lnTo>
                                  <a:pt x="171" y="116"/>
                                </a:lnTo>
                                <a:close/>
                                <a:moveTo>
                                  <a:pt x="166" y="126"/>
                                </a:moveTo>
                                <a:lnTo>
                                  <a:pt x="146" y="126"/>
                                </a:lnTo>
                                <a:lnTo>
                                  <a:pt x="145" y="123"/>
                                </a:lnTo>
                                <a:lnTo>
                                  <a:pt x="145" y="119"/>
                                </a:lnTo>
                                <a:lnTo>
                                  <a:pt x="144" y="115"/>
                                </a:lnTo>
                                <a:lnTo>
                                  <a:pt x="152" y="116"/>
                                </a:lnTo>
                                <a:lnTo>
                                  <a:pt x="171" y="116"/>
                                </a:lnTo>
                                <a:lnTo>
                                  <a:pt x="171" y="121"/>
                                </a:lnTo>
                                <a:lnTo>
                                  <a:pt x="166" y="126"/>
                                </a:lnTo>
                                <a:close/>
                                <a:moveTo>
                                  <a:pt x="317" y="50"/>
                                </a:moveTo>
                                <a:lnTo>
                                  <a:pt x="307" y="50"/>
                                </a:lnTo>
                                <a:lnTo>
                                  <a:pt x="307" y="0"/>
                                </a:lnTo>
                                <a:lnTo>
                                  <a:pt x="317" y="0"/>
                                </a:lnTo>
                                <a:lnTo>
                                  <a:pt x="317" y="50"/>
                                </a:lnTo>
                                <a:close/>
                                <a:moveTo>
                                  <a:pt x="295" y="43"/>
                                </a:moveTo>
                                <a:lnTo>
                                  <a:pt x="291" y="32"/>
                                </a:lnTo>
                                <a:lnTo>
                                  <a:pt x="288" y="23"/>
                                </a:lnTo>
                                <a:lnTo>
                                  <a:pt x="285" y="16"/>
                                </a:lnTo>
                                <a:lnTo>
                                  <a:pt x="293" y="13"/>
                                </a:lnTo>
                                <a:lnTo>
                                  <a:pt x="296" y="21"/>
                                </a:lnTo>
                                <a:lnTo>
                                  <a:pt x="300" y="30"/>
                                </a:lnTo>
                                <a:lnTo>
                                  <a:pt x="304" y="39"/>
                                </a:lnTo>
                                <a:lnTo>
                                  <a:pt x="295" y="43"/>
                                </a:lnTo>
                                <a:close/>
                                <a:moveTo>
                                  <a:pt x="328" y="44"/>
                                </a:moveTo>
                                <a:lnTo>
                                  <a:pt x="320" y="41"/>
                                </a:lnTo>
                                <a:lnTo>
                                  <a:pt x="324" y="31"/>
                                </a:lnTo>
                                <a:lnTo>
                                  <a:pt x="327" y="22"/>
                                </a:lnTo>
                                <a:lnTo>
                                  <a:pt x="330" y="14"/>
                                </a:lnTo>
                                <a:lnTo>
                                  <a:pt x="339" y="16"/>
                                </a:lnTo>
                                <a:lnTo>
                                  <a:pt x="336" y="25"/>
                                </a:lnTo>
                                <a:lnTo>
                                  <a:pt x="332" y="34"/>
                                </a:lnTo>
                                <a:lnTo>
                                  <a:pt x="328" y="44"/>
                                </a:lnTo>
                                <a:close/>
                                <a:moveTo>
                                  <a:pt x="338" y="59"/>
                                </a:moveTo>
                                <a:lnTo>
                                  <a:pt x="286" y="59"/>
                                </a:lnTo>
                                <a:lnTo>
                                  <a:pt x="286" y="50"/>
                                </a:lnTo>
                                <a:lnTo>
                                  <a:pt x="338" y="50"/>
                                </a:lnTo>
                                <a:lnTo>
                                  <a:pt x="338" y="59"/>
                                </a:lnTo>
                                <a:close/>
                                <a:moveTo>
                                  <a:pt x="288" y="110"/>
                                </a:moveTo>
                                <a:lnTo>
                                  <a:pt x="287" y="106"/>
                                </a:lnTo>
                                <a:lnTo>
                                  <a:pt x="286" y="102"/>
                                </a:lnTo>
                                <a:lnTo>
                                  <a:pt x="284" y="99"/>
                                </a:lnTo>
                                <a:lnTo>
                                  <a:pt x="291" y="90"/>
                                </a:lnTo>
                                <a:lnTo>
                                  <a:pt x="297" y="80"/>
                                </a:lnTo>
                                <a:lnTo>
                                  <a:pt x="302" y="70"/>
                                </a:lnTo>
                                <a:lnTo>
                                  <a:pt x="306" y="59"/>
                                </a:lnTo>
                                <a:lnTo>
                                  <a:pt x="317" y="59"/>
                                </a:lnTo>
                                <a:lnTo>
                                  <a:pt x="317" y="72"/>
                                </a:lnTo>
                                <a:lnTo>
                                  <a:pt x="327" y="72"/>
                                </a:lnTo>
                                <a:lnTo>
                                  <a:pt x="329" y="73"/>
                                </a:lnTo>
                                <a:lnTo>
                                  <a:pt x="317" y="73"/>
                                </a:lnTo>
                                <a:lnTo>
                                  <a:pt x="317" y="75"/>
                                </a:lnTo>
                                <a:lnTo>
                                  <a:pt x="307" y="75"/>
                                </a:lnTo>
                                <a:lnTo>
                                  <a:pt x="302" y="90"/>
                                </a:lnTo>
                                <a:lnTo>
                                  <a:pt x="295" y="101"/>
                                </a:lnTo>
                                <a:lnTo>
                                  <a:pt x="288" y="110"/>
                                </a:lnTo>
                                <a:close/>
                                <a:moveTo>
                                  <a:pt x="327" y="72"/>
                                </a:moveTo>
                                <a:lnTo>
                                  <a:pt x="317" y="72"/>
                                </a:lnTo>
                                <a:lnTo>
                                  <a:pt x="323" y="67"/>
                                </a:lnTo>
                                <a:lnTo>
                                  <a:pt x="327" y="72"/>
                                </a:lnTo>
                                <a:close/>
                                <a:moveTo>
                                  <a:pt x="332" y="91"/>
                                </a:moveTo>
                                <a:lnTo>
                                  <a:pt x="327" y="85"/>
                                </a:lnTo>
                                <a:lnTo>
                                  <a:pt x="322" y="79"/>
                                </a:lnTo>
                                <a:lnTo>
                                  <a:pt x="317" y="73"/>
                                </a:lnTo>
                                <a:lnTo>
                                  <a:pt x="329" y="73"/>
                                </a:lnTo>
                                <a:lnTo>
                                  <a:pt x="334" y="79"/>
                                </a:lnTo>
                                <a:lnTo>
                                  <a:pt x="339" y="85"/>
                                </a:lnTo>
                                <a:lnTo>
                                  <a:pt x="332" y="91"/>
                                </a:lnTo>
                                <a:close/>
                                <a:moveTo>
                                  <a:pt x="317" y="128"/>
                                </a:moveTo>
                                <a:lnTo>
                                  <a:pt x="307" y="128"/>
                                </a:lnTo>
                                <a:lnTo>
                                  <a:pt x="307" y="75"/>
                                </a:lnTo>
                                <a:lnTo>
                                  <a:pt x="317" y="75"/>
                                </a:lnTo>
                                <a:lnTo>
                                  <a:pt x="317" y="128"/>
                                </a:lnTo>
                                <a:close/>
                                <a:moveTo>
                                  <a:pt x="394" y="128"/>
                                </a:moveTo>
                                <a:lnTo>
                                  <a:pt x="384" y="128"/>
                                </a:lnTo>
                                <a:lnTo>
                                  <a:pt x="384" y="87"/>
                                </a:lnTo>
                                <a:lnTo>
                                  <a:pt x="342" y="87"/>
                                </a:lnTo>
                                <a:lnTo>
                                  <a:pt x="342" y="82"/>
                                </a:lnTo>
                                <a:lnTo>
                                  <a:pt x="384" y="77"/>
                                </a:lnTo>
                                <a:lnTo>
                                  <a:pt x="384" y="0"/>
                                </a:lnTo>
                                <a:lnTo>
                                  <a:pt x="394" y="0"/>
                                </a:lnTo>
                                <a:lnTo>
                                  <a:pt x="394" y="76"/>
                                </a:lnTo>
                                <a:lnTo>
                                  <a:pt x="414" y="76"/>
                                </a:lnTo>
                                <a:lnTo>
                                  <a:pt x="415" y="83"/>
                                </a:lnTo>
                                <a:lnTo>
                                  <a:pt x="394" y="85"/>
                                </a:lnTo>
                                <a:lnTo>
                                  <a:pt x="394" y="87"/>
                                </a:lnTo>
                                <a:lnTo>
                                  <a:pt x="384" y="87"/>
                                </a:lnTo>
                                <a:lnTo>
                                  <a:pt x="343" y="92"/>
                                </a:lnTo>
                                <a:lnTo>
                                  <a:pt x="394" y="92"/>
                                </a:lnTo>
                                <a:lnTo>
                                  <a:pt x="394" y="128"/>
                                </a:lnTo>
                                <a:close/>
                                <a:moveTo>
                                  <a:pt x="369" y="38"/>
                                </a:moveTo>
                                <a:lnTo>
                                  <a:pt x="363" y="32"/>
                                </a:lnTo>
                                <a:lnTo>
                                  <a:pt x="356" y="26"/>
                                </a:lnTo>
                                <a:lnTo>
                                  <a:pt x="347" y="20"/>
                                </a:lnTo>
                                <a:lnTo>
                                  <a:pt x="354" y="13"/>
                                </a:lnTo>
                                <a:lnTo>
                                  <a:pt x="361" y="18"/>
                                </a:lnTo>
                                <a:lnTo>
                                  <a:pt x="368" y="24"/>
                                </a:lnTo>
                                <a:lnTo>
                                  <a:pt x="376" y="30"/>
                                </a:lnTo>
                                <a:lnTo>
                                  <a:pt x="369" y="38"/>
                                </a:lnTo>
                                <a:close/>
                                <a:moveTo>
                                  <a:pt x="367" y="70"/>
                                </a:moveTo>
                                <a:lnTo>
                                  <a:pt x="360" y="65"/>
                                </a:lnTo>
                                <a:lnTo>
                                  <a:pt x="353" y="59"/>
                                </a:lnTo>
                                <a:lnTo>
                                  <a:pt x="345" y="53"/>
                                </a:lnTo>
                                <a:lnTo>
                                  <a:pt x="350" y="46"/>
                                </a:lnTo>
                                <a:lnTo>
                                  <a:pt x="358" y="51"/>
                                </a:lnTo>
                                <a:lnTo>
                                  <a:pt x="366" y="57"/>
                                </a:lnTo>
                                <a:lnTo>
                                  <a:pt x="373" y="62"/>
                                </a:lnTo>
                                <a:lnTo>
                                  <a:pt x="367" y="70"/>
                                </a:lnTo>
                                <a:close/>
                                <a:moveTo>
                                  <a:pt x="414" y="76"/>
                                </a:moveTo>
                                <a:lnTo>
                                  <a:pt x="394" y="76"/>
                                </a:lnTo>
                                <a:lnTo>
                                  <a:pt x="414" y="74"/>
                                </a:lnTo>
                                <a:lnTo>
                                  <a:pt x="414" y="76"/>
                                </a:lnTo>
                                <a:close/>
                              </a:path>
                            </a:pathLst>
                          </a:custGeom>
                          <a:solidFill>
                            <a:srgbClr val="23201D"/>
                          </a:solidFill>
                          <a:ln>
                            <a:noFill/>
                          </a:ln>
                        </wps:spPr>
                        <wps:bodyPr upright="1"/>
                      </wps:wsp>
                    </wpg:wgp>
                  </a:graphicData>
                </a:graphic>
              </wp:anchor>
            </w:drawing>
          </mc:Choice>
          <mc:Fallback>
            <w:pict>
              <v:group id="组合 98" o:spid="_x0000_s1026" o:spt="203" style="position:absolute;left:0pt;margin-left:35.55pt;margin-top:8.25pt;height:202.05pt;width:250.9pt;mso-position-horizontal-relative:page;mso-wrap-distance-bottom:0pt;mso-wrap-distance-top:0pt;z-index:-251601920;mso-width-relative:page;mso-height-relative:page;" coordorigin="711,166" coordsize="5018,4041" o:gfxdata="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">
                <o:lock v:ext="edit" aspectratio="f"/>
                <v:shape id="任意多边形 99" o:spid="_x0000_s1026" o:spt="100" style="position:absolute;left:3590;top:2282;height:38;width:322;" fillcolor="#838281" filled="t" stroked="f" coordsize="322,38" o:gfxdata="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qjlDLgAAADcAAAA&#10;DwAAAAAAAAABACAAAAAiAAAAZHJzL2Rvd25yZXYueG1sUEsBAhQAFAAAAAgAh07iQDMvBZ47AAAA&#10;OQAAABAAAAAAAAAAAQAgAAAABwEAAGRycy9zaGFwZXhtbC54bWxQSwUGAAAAAAYABgBbAQAAsQMA&#10;AAAA&#10;" path="m322,38l0,14,29,5,322,0,322,38xe">
                  <v:fill on="t" focussize="0,0"/>
                  <v:stroke on="f"/>
                  <v:imagedata o:title=""/>
                  <o:lock v:ext="edit" aspectratio="f"/>
                </v:shape>
                <v:shape id="任意多边形 100" o:spid="_x0000_s1026" o:spt="100" style="position:absolute;left:3548;top:2284;height:65;width:365;" fillcolor="#858483" filled="t" stroked="f" coordsize="365,65" o:gfxdata="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oZodvQAA&#10;ANwAAAAPAAAAAAAAAAEAIAAAACIAAABkcnMvZG93bnJldi54bWxQSwECFAAUAAAACACHTuJAMy8F&#10;njsAAAA5AAAAEAAAAAAAAAABACAAAAAMAQAAZHJzL3NoYXBleG1sLnhtbFBLBQYAAAAABgAGAFsB&#10;AAC2AwAAAAA=&#10;" path="m365,64l0,37,24,18,72,3,254,0,365,8,365,64xe">
                  <v:fill on="t" focussize="0,0"/>
                  <v:stroke on="f"/>
                  <v:imagedata o:title=""/>
                  <o:lock v:ext="edit" aspectratio="f"/>
                </v:shape>
                <v:shape id="任意多边形 101" o:spid="_x0000_s1026" o:spt="100" style="position:absolute;left:2624;top:2282;height:95;width:1289;" fillcolor="#868585" filled="t" stroked="f" coordsize="1289,95" o:gfxdata="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7rEzW/&#10;AAAA3AAAAA8AAAAAAAAAAQAgAAAAIgAAAGRycy9kb3ducmV2LnhtbFBLAQIUABQAAAAIAIdO4kAz&#10;LwWeOwAAADkAAAAQAAAAAAAAAAEAIAAAAA4BAABkcnMvc2hhcGV4bWwueG1sUEsFBgAAAAAGAAYA&#10;WwEAALgDAAAAAA==&#10;" path="m222,16l0,0,158,0,214,11,222,16xm1288,94l893,65,899,58,947,20,966,14,1288,38,1288,94xe">
                  <v:fill on="t" focussize="0,0"/>
                  <v:stroke on="f"/>
                  <v:imagedata o:title=""/>
                  <o:lock v:ext="edit" aspectratio="f"/>
                </v:shape>
                <v:shape id="任意多边形 102" o:spid="_x0000_s1026" o:spt="100" style="position:absolute;left:2515;top:2282;height:122;width:1398;" fillcolor="#888786" filled="t" stroked="f" coordsize="1398,122" o:gfxdata="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S1jCK8AAAA&#10;3AAAAA8AAAAAAAAAAQAgAAAAIgAAAGRycy9kb3ducmV2LnhtbFBLAQIUABQAAAAIAIdO4kAzLwWe&#10;OwAAADkAAAAQAAAAAAAAAAEAIAAAAAsBAABkcnMvc2hhcGV4bWwueG1sUEsFBgAAAAAGAAYAWwEA&#10;ALUDAAAAAA==&#10;" path="m379,48l0,20,0,0,267,0,323,11,374,43,379,48xm1397,122l979,91,1008,58,1032,39,1397,66,1397,122xe">
                  <v:fill on="t" focussize="0,0"/>
                  <v:stroke on="f"/>
                  <v:imagedata o:title=""/>
                  <o:lock v:ext="edit" aspectratio="f"/>
                </v:shape>
                <v:shape id="任意多边形 103" o:spid="_x0000_s1026" o:spt="100" style="position:absolute;left:2515;top:2282;height:150;width:1398;" fillcolor="#8A8988" filled="t" stroked="f" coordsize="1398,150" o:gfxdata="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Smm87sAAADc&#10;AAAADwAAAAAAAAABACAAAAAiAAAAZHJzL2Rvd25yZXYueG1sUEsBAhQAFAAAAAgAh07iQDMvBZ47&#10;AAAAOQAAABAAAAAAAAAAAQAgAAAACgEAAGRycy9zaGFwZXhtbC54bWxQSwUGAAAAAAYABgBbAQAA&#10;tAMAAAAA&#10;" path="m408,78l0,48,0,0,109,0,331,16,374,43,408,78xm1397,150l958,118,965,108,1002,65,1397,94,1397,150xe">
                  <v:fill on="t" focussize="0,0"/>
                  <v:stroke on="f"/>
                  <v:imagedata o:title=""/>
                  <o:lock v:ext="edit" aspectratio="f"/>
                </v:shape>
                <v:shape id="任意多边形 104" o:spid="_x0000_s1026" o:spt="100" style="position:absolute;left:2515;top:2303;height:158;width:1398;" fillcolor="#8D8A8A" filled="t" stroked="f" coordsize="1398,158" o:gfxdata="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81sMvQAA&#10;ANwAAAAPAAAAAAAAAAEAIAAAACIAAABkcnMvZG93bnJldi54bWxQSwECFAAUAAAACACHTuJAMy8F&#10;njsAAAA5AAAAEAAAAAAAAAABACAAAAAMAQAAZHJzL3NoYXBleG1sLnhtbFBLBQYAAAAABgAGAFsB&#10;AAC2AwAAAAA=&#10;" path="m433,88l0,56,0,0,379,28,420,69,433,88xm1397,158l939,125,965,88,979,71,1397,102,1397,158xe">
                  <v:fill on="t" focussize="0,0"/>
                  <v:stroke on="f"/>
                  <v:imagedata o:title=""/>
                  <o:lock v:ext="edit" aspectratio="f"/>
                </v:shape>
                <v:shape id="任意多边形 105" o:spid="_x0000_s1026" o:spt="100" style="position:absolute;left:2515;top:2331;height:158;width:1398;" fillcolor="#8F8E8D" filled="t" stroked="f" coordsize="1398,158" o:gfxdata="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NwHm/&#10;AAAA3AAAAA8AAAAAAAAAAQAgAAAAIgAAAGRycy9kb3ducmV2LnhtbFBLAQIUABQAAAAIAIdO4kAz&#10;LwWeOwAAADkAAAAQAAAAAAAAAAEAIAAAAA4BAABkcnMvc2hhcGV4bWwueG1sUEsFBgAAAAAGAAYA&#10;WwEAALgDAAAAAA==&#10;" path="m454,89l0,56,0,0,408,30,420,41,454,89xm1397,158l922,123,930,110,958,70,1397,102,1397,158xe">
                  <v:fill on="t" focussize="0,0"/>
                  <v:stroke on="f"/>
                  <v:imagedata o:title=""/>
                  <o:lock v:ext="edit" aspectratio="f"/>
                </v:shape>
                <v:shape id="任意多边形 106" o:spid="_x0000_s1026" o:spt="100" style="position:absolute;left:2515;top:2359;height:158;width:1398;" fillcolor="#908F8E" filled="t" stroked="f" coordsize="1398,158" o:gfxdata="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iPHkvQAA&#10;ANwAAAAPAAAAAAAAAAEAIAAAACIAAABkcnMvZG93bnJldi54bWxQSwECFAAUAAAACACHTuJAMy8F&#10;njsAAAA5AAAAEAAAAAAAAAABACAAAAAMAQAAZHJzL3NoYXBleG1sLnhtbFBLBQYAAAAABgAGAFsB&#10;AAC2AwAAAAA=&#10;" path="m471,90l0,56,0,0,433,32,461,71,471,90xm1397,158l908,122,930,82,939,69,1397,102,1397,158xe">
                  <v:fill on="t" focussize="0,0"/>
                  <v:stroke on="f"/>
                  <v:imagedata o:title=""/>
                  <o:lock v:ext="edit" aspectratio="f"/>
                </v:shape>
                <v:shape id="任意多边形 107" o:spid="_x0000_s1026" o:spt="100" style="position:absolute;left:2515;top:2386;height:158;width:1398;" fillcolor="#929190" filled="t" stroked="f" coordsize="1398,158" o:gfxdata="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hgOb4A&#10;AADcAAAADwAAAAAAAAABACAAAAAiAAAAZHJzL2Rvd25yZXYueG1sUEsBAhQAFAAAAAgAh07iQDMv&#10;BZ47AAAAOQAAABAAAAAAAAAAAQAgAAAADQEAAGRycy9zaGFwZXhtbC54bWxQSwUGAAAAAAYABgBb&#10;AQAAtwMAAAAA&#10;" path="m487,91l0,56,0,0,454,33,461,43,487,91xm1397,158l893,121,922,67,1397,102,1397,158xe">
                  <v:fill on="t" focussize="0,0"/>
                  <v:stroke on="f"/>
                  <v:imagedata o:title=""/>
                  <o:lock v:ext="edit" aspectratio="f"/>
                </v:shape>
                <v:shape id="任意多边形 108" o:spid="_x0000_s1026" o:spt="100" style="position:absolute;left:2515;top:2414;height:158;width:1398;" fillcolor="#939292" filled="t" stroked="f" coordsize="1398,158" o:gfxdata="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zEOlL4A&#10;AADcAAAADwAAAAAAAAABACAAAAAiAAAAZHJzL2Rvd25yZXYueG1sUEsBAhQAFAAAAAgAh07iQDMv&#10;BZ47AAAAOQAAABAAAAAAAAAAAQAgAAAADQEAAGRycy9zaGFwZXhtbC54bWxQSwUGAAAAAAYABgBb&#10;AQAAtwMAAAAA&#10;" path="m503,93l0,56,0,0,471,34,503,93xm1397,158l878,120,908,66,1397,102,1397,158xe">
                  <v:fill on="t" focussize="0,0"/>
                  <v:stroke on="f"/>
                  <v:imagedata o:title=""/>
                  <o:lock v:ext="edit" aspectratio="f"/>
                </v:shape>
                <v:shape id="任意多边形 109" o:spid="_x0000_s1026" o:spt="100" style="position:absolute;left:2515;top:2443;height:158;width:1398;" fillcolor="#959493" filled="t" stroked="f" coordsize="1398,158" o:gfxdata="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UgkDvQAA&#10;ANwAAAAPAAAAAAAAAAEAIAAAACIAAABkcnMvZG93bnJldi54bWxQSwECFAAUAAAACACHTuJAMy8F&#10;njsAAAA5AAAAEAAAAAAAAAABACAAAAAMAQAAZHJzL3NoYXBleG1sLnhtbFBLBQYAAAAABgAGAFsB&#10;AAC2AwAAAAA=&#10;" path="m519,94l0,56,0,0,487,35,519,94xm1397,158l863,119,893,65,1397,102,1397,158xe">
                  <v:fill on="t" focussize="0,0"/>
                  <v:stroke on="f"/>
                  <v:imagedata o:title=""/>
                  <o:lock v:ext="edit" aspectratio="f"/>
                </v:shape>
                <v:shape id="任意多边形 110" o:spid="_x0000_s1026" o:spt="100" style="position:absolute;left:2515;top:2471;height:158;width:1398;" fillcolor="#979696" filled="t" stroked="f" coordsize="1398,158" o:gfxdata="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8AP22/&#10;AAAA3AAAAA8AAAAAAAAAAQAgAAAAIgAAAGRycy9kb3ducmV2LnhtbFBLAQIUABQAAAAIAIdO4kAz&#10;LwWeOwAAADkAAAAQAAAAAAAAAAEAIAAAAA4BAABkcnMvc2hhcGV4bWwueG1sUEsFBgAAAAAGAAYA&#10;WwEAALgDAAAAAA==&#10;" path="m535,95l0,56,0,0,503,37,535,95xm1397,158l849,118,878,64,1397,102,1397,158xe">
                  <v:fill on="t" focussize="0,0"/>
                  <v:stroke on="f"/>
                  <v:imagedata o:title=""/>
                  <o:lock v:ext="edit" aspectratio="f"/>
                </v:shape>
                <v:shape id="任意多边形 111" o:spid="_x0000_s1026" o:spt="100" style="position:absolute;left:2515;top:2498;height:158;width:1398;" fillcolor="#9A9997" filled="t" stroked="f" coordsize="1398,158" o:gfxdata="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CWlZugAAANwA&#10;AAAPAAAAAAAAAAEAIAAAACIAAABkcnMvZG93bnJldi54bWxQSwECFAAUAAAACACHTuJAMy8FnjsA&#10;AAA5AAAAEAAAAAAAAAABACAAAAAJAQAAZHJzL3NoYXBleG1sLnhtbFBLBQYAAAAABgAGAFsBAACz&#10;AwAAAAA=&#10;" path="m551,96l0,56,0,0,519,38,551,96xm1397,158l834,117,863,63,1397,102,1397,158xe">
                  <v:fill on="t" focussize="0,0"/>
                  <v:stroke on="f"/>
                  <v:imagedata o:title=""/>
                  <o:lock v:ext="edit" aspectratio="f"/>
                </v:shape>
                <v:shape id="任意多边形 112" o:spid="_x0000_s1026" o:spt="100" style="position:absolute;left:2515;top:2526;height:158;width:1398;" fillcolor="#9C9B9B" filled="t" stroked="f" coordsize="1398,158" o:gfxdata="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LYZgvQAA&#10;ANwAAAAPAAAAAAAAAAEAIAAAACIAAABkcnMvZG93bnJldi54bWxQSwECFAAUAAAACACHTuJAMy8F&#10;njsAAAA5AAAAEAAAAAAAAAABACAAAAAMAQAAZHJzL3NoYXBleG1sLnhtbFBLBQYAAAAABgAGAFsB&#10;AAC2AwAAAAA=&#10;" path="m567,97l0,56,0,0,535,39,567,97xm1397,158l819,116,849,62,1397,102,1397,158xe">
                  <v:fill on="t" focussize="0,0"/>
                  <v:stroke on="f"/>
                  <v:imagedata o:title=""/>
                  <o:lock v:ext="edit" aspectratio="f"/>
                </v:shape>
                <v:shape id="任意多边形 113" o:spid="_x0000_s1026" o:spt="100" style="position:absolute;left:2515;top:2554;height:158;width:1398;" fillcolor="#9F9E9D" filled="t" stroked="f" coordsize="1398,158" o:gfxdata="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5L+/ugAAANwA&#10;AAAPAAAAAAAAAAEAIAAAACIAAABkcnMvZG93bnJldi54bWxQSwECFAAUAAAACACHTuJAMy8FnjsA&#10;AAA5AAAAEAAAAAAAAAABACAAAAAJAQAAZHJzL3NoYXBleG1sLnhtbFBLBQYAAAAABgAGAFsBAACz&#10;AwAAAAA=&#10;" path="m583,99l0,56,0,0,551,40,583,99xm1397,158l804,115,834,61,1397,102,1397,158xe">
                  <v:fill on="t" focussize="0,0"/>
                  <v:stroke on="f"/>
                  <v:imagedata o:title=""/>
                  <o:lock v:ext="edit" aspectratio="f"/>
                </v:shape>
                <v:shape id="任意多边形 114" o:spid="_x0000_s1026" o:spt="100" style="position:absolute;left:2515;top:2582;height:158;width:1398;" fillcolor="#9F9F9F" filled="t" stroked="f" coordsize="1398,158" o:gfxdata="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rnobvQAA&#10;ANwAAAAPAAAAAAAAAAEAIAAAACIAAABkcnMvZG93bnJldi54bWxQSwECFAAUAAAACACHTuJAMy8F&#10;njsAAAA5AAAAEAAAAAAAAAABACAAAAAMAQAAZHJzL3NoYXBleG1sLnhtbFBLBQYAAAAABgAGAFsB&#10;AAC2AwAAAAA=&#10;" path="m599,99l0,56,0,0,567,41,599,99xm1397,157l790,113,819,60,1397,102,1397,157xe">
                  <v:fill on="t" focussize="0,0"/>
                  <v:stroke on="f"/>
                  <v:imagedata o:title=""/>
                  <o:lock v:ext="edit" aspectratio="f"/>
                </v:shape>
                <v:shape id="任意多边形 115" o:spid="_x0000_s1026" o:spt="100" style="position:absolute;left:2515;top:2611;height:158;width:1398;" fillcolor="#A1A1A0" filled="t" stroked="f" coordsize="1398,158" o:gfxdata="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7URCvQAA&#10;ANwAAAAPAAAAAAAAAAEAIAAAACIAAABkcnMvZG93bnJldi54bWxQSwECFAAUAAAACACHTuJAMy8F&#10;njsAAAA5AAAAEAAAAAAAAAABACAAAAAMAQAAZHJzL3NoYXBleG1sLnhtbFBLBQYAAAAABgAGAFsB&#10;AAC2AwAAAAA=&#10;" path="m615,101l0,56,0,0,583,43,615,101xm1397,158l775,112,804,59,1397,102,1397,158xe">
                  <v:fill on="t" focussize="0,0"/>
                  <v:stroke on="f"/>
                  <v:imagedata o:title=""/>
                  <o:lock v:ext="edit" aspectratio="f"/>
                </v:shape>
                <v:shape id="任意多边形 116" o:spid="_x0000_s1026" o:spt="100" style="position:absolute;left:2515;top:2638;height:158;width:1398;" fillcolor="#A4A3A3" filled="t" stroked="f" coordsize="1398,158" o:gfxdata="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6ocwvQAA&#10;ANwAAAAPAAAAAAAAAAEAIAAAACIAAABkcnMvZG93bnJldi54bWxQSwECFAAUAAAACACHTuJAMy8F&#10;njsAAAA5AAAAEAAAAAAAAAABACAAAAAMAQAAZHJzL3NoYXBleG1sLnhtbFBLBQYAAAAABgAGAFsB&#10;AAC2AwAAAAA=&#10;" path="m631,102l0,56,0,0,599,43,631,102xm1397,158l760,111,790,57,1397,101,1397,158xe">
                  <v:fill on="t" focussize="0,0"/>
                  <v:stroke on="f"/>
                  <v:imagedata o:title=""/>
                  <o:lock v:ext="edit" aspectratio="f"/>
                </v:shape>
                <v:shape id="任意多边形 117" o:spid="_x0000_s1026" o:spt="100" style="position:absolute;left:2515;top:2666;height:158;width:1398;" fillcolor="#A7A6A4" filled="t" stroked="f" coordsize="1398,158" o:gfxdata="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2UC5W/&#10;AAAA3AAAAA8AAAAAAAAAAQAgAAAAIgAAAGRycy9kb3ducmV2LnhtbFBLAQIUABQAAAAIAIdO4kAz&#10;LwWeOwAAADkAAAAQAAAAAAAAAAEAIAAAAA4BAABkcnMvc2hhcGV4bWwueG1sUEsFBgAAAAAGAAYA&#10;WwEAALgDAAAAAA==&#10;" path="m647,103l0,56,0,0,615,45,647,103xm1397,158l745,110,775,56,1397,102,1397,158xe">
                  <v:fill on="t" focussize="0,0"/>
                  <v:stroke on="f"/>
                  <v:imagedata o:title=""/>
                  <o:lock v:ext="edit" aspectratio="f"/>
                </v:shape>
                <v:shape id="任意多边形 118" o:spid="_x0000_s1026" o:spt="100" style="position:absolute;left:2515;top:2694;height:158;width:1398;" fillcolor="#A9A9A8" filled="t" stroked="f" coordsize="1398,158" o:gfxdata="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21I68AAAA&#10;3AAAAA8AAAAAAAAAAQAgAAAAIgAAAGRycy9kb3ducmV2LnhtbFBLAQIUABQAAAAIAIdO4kAzLwWe&#10;OwAAADkAAAAQAAAAAAAAAAEAIAAAAAsBAABkcnMvc2hhcGV4bWwueG1sUEsFBgAAAAAGAAYAWwEA&#10;ALUDAAAAAA==&#10;" path="m663,104l0,56,0,0,631,46,663,104xm1397,157l731,109,760,55,1397,102,1397,157xe">
                  <v:fill on="t" focussize="0,0"/>
                  <v:stroke on="f"/>
                  <v:imagedata o:title=""/>
                  <o:lock v:ext="edit" aspectratio="f"/>
                </v:shape>
                <v:shape id="任意多边形 119" o:spid="_x0000_s1026" o:spt="100" style="position:absolute;left:2515;top:2722;height:158;width:1398;" fillcolor="#ABAAAA" filled="t" stroked="f" coordsize="1398,158" o:gfxdata="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UQYd&#10;wAAAANwAAAAPAAAAAAAAAAEAIAAAACIAAABkcnMvZG93bnJldi54bWxQSwECFAAUAAAACACHTuJA&#10;My8FnjsAAAA5AAAAEAAAAAAAAAABACAAAAAPAQAAZHJzL3NoYXBleG1sLnhtbFBLBQYAAAAABgAG&#10;AFsBAAC5AwAAAAA=&#10;" path="m679,105l0,56,0,0,647,47,679,105xm1397,157l716,108,745,54,1397,102,1397,157xe">
                  <v:fill on="t" focussize="0,0"/>
                  <v:stroke on="f"/>
                  <v:imagedata o:title=""/>
                  <o:lock v:ext="edit" aspectratio="f"/>
                </v:shape>
                <v:shape id="任意多边形 120" o:spid="_x0000_s1026" o:spt="100" style="position:absolute;left:2515;top:2750;height:158;width:1398;" fillcolor="#ADACAC" filled="t" stroked="f" coordsize="1398,158" o:gfxdata="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CY64e/&#10;AAAA3AAAAA8AAAAAAAAAAQAgAAAAIgAAAGRycy9kb3ducmV2LnhtbFBLAQIUABQAAAAIAIdO4kAz&#10;LwWeOwAAADkAAAAQAAAAAAAAAAEAIAAAAA4BAABkcnMvc2hhcGV4bWwueG1sUEsFBgAAAAAGAAYA&#10;WwEAALgDAAAAAA==&#10;" path="m1397,158l0,56,0,0,663,48,684,86,691,94,698,96,1326,96,1397,101,1397,158xm1326,96l698,96,706,93,713,86,731,53,1326,96xe">
                  <v:fill on="t" focussize="0,0"/>
                  <v:stroke on="f"/>
                  <v:imagedata o:title=""/>
                  <o:lock v:ext="edit" aspectratio="f"/>
                </v:shape>
                <v:shape id="任意多边形 121" o:spid="_x0000_s1026" o:spt="100" style="position:absolute;left:2515;top:2778;height:158;width:1398;" fillcolor="#AFAEAE" filled="t" stroked="f" coordsize="1398,158" o:gfxdata="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nF0orgAAADcAAAA&#10;DwAAAAAAAAABACAAAAAiAAAAZHJzL2Rvd25yZXYueG1sUEsBAhQAFAAAAAgAh07iQDMvBZ47AAAA&#10;OQAAABAAAAAAAAAAAQAgAAAABwEAAGRycy9zaGFwZXhtbC54bWxQSwUGAAAAAAYABgBbAQAAsQMA&#10;AAAA&#10;" path="m1397,158l0,56,0,0,679,49,684,58,691,66,698,68,941,68,1397,101,1397,158xm941,68l698,68,706,65,713,58,716,52,941,68xe">
                  <v:fill on="t" focussize="0,0"/>
                  <v:stroke on="f"/>
                  <v:imagedata o:title=""/>
                  <o:lock v:ext="edit" aspectratio="f"/>
                </v:shape>
                <v:shape id="任意多边形 122" o:spid="_x0000_s1026" o:spt="100" style="position:absolute;left:2515;top:2806;height:158;width:1398;" fillcolor="#B1B0B0" filled="t" stroked="f" coordsize="1398,158" o:gfxdata="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Kv8q74A&#10;AADcAAAADwAAAAAAAAABACAAAAAiAAAAZHJzL2Rvd25yZXYueG1sUEsBAhQAFAAAAAgAh07iQDMv&#10;BZ47AAAAOQAAABAAAAAAAAAAAQAgAAAADQEAAGRycy9zaGFwZXhtbC54bWxQSwUGAAAAAAYABgBb&#10;AQAAtwMAAAAA&#10;" path="m1397,157l0,56,0,0,1397,102,1397,157xe">
                  <v:fill on="t" focussize="0,0"/>
                  <v:stroke on="f"/>
                  <v:imagedata o:title=""/>
                  <o:lock v:ext="edit" aspectratio="f"/>
                </v:shape>
                <v:shape id="任意多边形 123" o:spid="_x0000_s1026" o:spt="100" style="position:absolute;left:2515;top:2834;height:158;width:1398;" fillcolor="#B5B4B4" filled="t" stroked="f" coordsize="1398,158" o:gfxdata="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Q+7Gi5AAAA3AAA&#10;AA8AAAAAAAAAAQAgAAAAIgAAAGRycy9kb3ducmV2LnhtbFBLAQIUABQAAAAIAIdO4kAzLwWeOwAA&#10;ADkAAAAQAAAAAAAAAAEAIAAAAAgBAABkcnMvc2hhcGV4bWwueG1sUEsFBgAAAAAGAAYAWwEAALID&#10;AAAAAA==&#10;" path="m1397,157l0,56,0,0,1397,102,1397,157xe">
                  <v:fill on="t" focussize="0,0"/>
                  <v:stroke on="f"/>
                  <v:imagedata o:title=""/>
                  <o:lock v:ext="edit" aspectratio="f"/>
                </v:shape>
                <v:shape id="任意多边形 124" o:spid="_x0000_s1026" o:spt="100" style="position:absolute;left:2515;top:2862;height:158;width:1398;" fillcolor="#B7B6B6" filled="t" stroked="f" coordsize="1398,158" o:gfxdata="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5mJmL4A&#10;AADcAAAADwAAAAAAAAABACAAAAAiAAAAZHJzL2Rvd25yZXYueG1sUEsBAhQAFAAAAAgAh07iQDMv&#10;BZ47AAAAOQAAABAAAAAAAAAAAQAgAAAADQEAAGRycy9zaGFwZXhtbC54bWxQSwUGAAAAAAYABgBb&#10;AQAAtwMAAAAA&#10;" path="m1397,157l0,56,0,0,1397,101,1397,157xe">
                  <v:fill on="t" focussize="0,0"/>
                  <v:stroke on="f"/>
                  <v:imagedata o:title=""/>
                  <o:lock v:ext="edit" aspectratio="f"/>
                </v:shape>
                <v:shape id="任意多边形 125" o:spid="_x0000_s1026" o:spt="100" style="position:absolute;left:2515;top:2890;height:158;width:1398;" fillcolor="#B9B8B8" filled="t" stroked="f" coordsize="1398,158" o:gfxdata="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omoFugAAANwA&#10;AAAPAAAAAAAAAAEAIAAAACIAAABkcnMvZG93bnJldi54bWxQSwECFAAUAAAACACHTuJAMy8FnjsA&#10;AAA5AAAAEAAAAAAAAAABACAAAAAJAQAAZHJzL3NoYXBleG1sLnhtbFBLBQYAAAAABgAGAFsBAACz&#10;AwAAAAA=&#10;" path="m1397,157l0,56,0,0,1397,101,1397,157xe">
                  <v:fill on="t" focussize="0,0"/>
                  <v:stroke on="f"/>
                  <v:imagedata o:title=""/>
                  <o:lock v:ext="edit" aspectratio="f"/>
                </v:shape>
                <v:shape id="任意多边形 126" o:spid="_x0000_s1026" o:spt="100" style="position:absolute;left:2515;top:2918;height:158;width:1398;" fillcolor="#BCBBBB" filled="t" stroked="f" coordsize="1398,158" o:gfxdata="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Lf19vQAA&#10;ANwAAAAPAAAAAAAAAAEAIAAAACIAAABkcnMvZG93bnJldi54bWxQSwECFAAUAAAACACHTuJAMy8F&#10;njsAAAA5AAAAEAAAAAAAAAABACAAAAAMAQAAZHJzL3NoYXBleG1sLnhtbFBLBQYAAAAABgAGAFsB&#10;AAC2AwAAAAA=&#10;" path="m1397,158l0,56,0,0,1397,101,1397,158xe">
                  <v:fill on="t" focussize="0,0"/>
                  <v:stroke on="f"/>
                  <v:imagedata o:title=""/>
                  <o:lock v:ext="edit" aspectratio="f"/>
                </v:shape>
                <v:shape id="任意多边形 127" o:spid="_x0000_s1026" o:spt="100" style="position:absolute;left:2515;top:2946;height:158;width:1398;" fillcolor="#BEBDBC" filled="t" stroked="f" coordsize="1398,158" o:gfxdata="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QyA&#10;y8EAAADcAAAADwAAAAAAAAABACAAAAAiAAAAZHJzL2Rvd25yZXYueG1sUEsBAhQAFAAAAAgAh07i&#10;QDMvBZ47AAAAOQAAABAAAAAAAAAAAQAgAAAAEAEAAGRycy9zaGFwZXhtbC54bWxQSwUGAAAAAAYA&#10;BgBbAQAAugMAAAAA&#10;" path="m1397,157l0,56,0,0,1397,101,1397,157xe">
                  <v:fill on="t" focussize="0,0"/>
                  <v:stroke on="f"/>
                  <v:imagedata o:title=""/>
                  <o:lock v:ext="edit" aspectratio="f"/>
                </v:shape>
                <v:shape id="任意多边形 128" o:spid="_x0000_s1026" o:spt="100" style="position:absolute;left:2515;top:2974;height:158;width:1398;" fillcolor="#C2C1C0" filled="t" stroked="f" coordsize="1398,158" o:gfxdata="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3Lc/vQAA&#10;ANwAAAAPAAAAAAAAAAEAIAAAACIAAABkcnMvZG93bnJldi54bWxQSwECFAAUAAAACACHTuJAMy8F&#10;njsAAAA5AAAAEAAAAAAAAAABACAAAAAMAQAAZHJzL3NoYXBleG1sLnhtbFBLBQYAAAAABgAGAFsB&#10;AAC2AwAAAAA=&#10;" path="m1397,157l0,56,0,0,1397,102,1397,157xe">
                  <v:fill on="t" focussize="0,0"/>
                  <v:stroke on="f"/>
                  <v:imagedata o:title=""/>
                  <o:lock v:ext="edit" aspectratio="f"/>
                </v:shape>
                <v:shape id="任意多边形 129" o:spid="_x0000_s1026" o:spt="100" style="position:absolute;left:2515;top:3002;height:158;width:1398;" fillcolor="#C4C3C3" filled="t" stroked="f" coordsize="1398,158" o:gfxdata="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gRr/&#10;wAAAANwAAAAPAAAAAAAAAAEAIAAAACIAAABkcnMvZG93bnJldi54bWxQSwECFAAUAAAACACHTuJA&#10;My8FnjsAAAA5AAAAEAAAAAAAAAABACAAAAAPAQAAZHJzL3NoYXBleG1sLnhtbFBLBQYAAAAABgAG&#10;AFsBAAC5AwAAAAA=&#10;" path="m1397,157l0,56,0,0,1397,101,1397,157xe">
                  <v:fill on="t" focussize="0,0"/>
                  <v:stroke on="f"/>
                  <v:imagedata o:title=""/>
                  <o:lock v:ext="edit" aspectratio="f"/>
                </v:shape>
                <v:shape id="任意多边形 130" o:spid="_x0000_s1026" o:spt="100" style="position:absolute;left:2515;top:3030;height:158;width:1398;" fillcolor="#C6C5C5" filled="t" stroked="f" coordsize="1398,158" o:gfxdata="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SoZC8AAAA&#10;3AAAAA8AAAAAAAAAAQAgAAAAIgAAAGRycy9kb3ducmV2LnhtbFBLAQIUABQAAAAIAIdO4kAzLwWe&#10;OwAAADkAAAAQAAAAAAAAAAEAIAAAAAsBAABkcnMvc2hhcGV4bWwueG1sUEsFBgAAAAAGAAYAWwEA&#10;ALUDAAAAAA==&#10;" path="m1397,157l0,55,0,0,1397,101,1397,157xe">
                  <v:fill on="t" focussize="0,0"/>
                  <v:stroke on="f"/>
                  <v:imagedata o:title=""/>
                  <o:lock v:ext="edit" aspectratio="f"/>
                </v:shape>
                <v:shape id="任意多边形 131" o:spid="_x0000_s1026" o:spt="100" style="position:absolute;left:2515;top:3058;height:158;width:1398;" fillcolor="#C9C9C8" filled="t" stroked="f" coordsize="1398,158" o:gfxdata="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Ac1ovQAA&#10;ANwAAAAPAAAAAAAAAAEAIAAAACIAAABkcnMvZG93bnJldi54bWxQSwECFAAUAAAACACHTuJAMy8F&#10;njsAAAA5AAAAEAAAAAAAAAABACAAAAAMAQAAZHJzL3NoYXBleG1sLnhtbFBLBQYAAAAABgAGAFsB&#10;AAC2AwAAAAA=&#10;" path="m1397,157l0,56,0,0,1397,101,1397,157xe">
                  <v:fill on="t" focussize="0,0"/>
                  <v:stroke on="f"/>
                  <v:imagedata o:title=""/>
                  <o:lock v:ext="edit" aspectratio="f"/>
                </v:shape>
                <v:shape id="任意多边形 132" o:spid="_x0000_s1026" o:spt="100" style="position:absolute;left:2515;top:3086;height:158;width:1398;" fillcolor="#CCCCCA" filled="t" stroked="f" coordsize="1398,158" o:gfxdata="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5P3Aq8AAAA&#10;3AAAAA8AAAAAAAAAAQAgAAAAIgAAAGRycy9kb3ducmV2LnhtbFBLAQIUABQAAAAIAIdO4kAzLwWe&#10;OwAAADkAAAAQAAAAAAAAAAEAIAAAAAsBAABkcnMvc2hhcGV4bWwueG1sUEsFBgAAAAAGAAYAWwEA&#10;ALUDAAAAAA==&#10;" path="m1397,158l0,57,0,0,1397,102,1397,158xe">
                  <v:fill on="t" focussize="0,0"/>
                  <v:stroke on="f"/>
                  <v:imagedata o:title=""/>
                  <o:lock v:ext="edit" aspectratio="f"/>
                </v:shape>
                <v:shape id="任意多边形 133" o:spid="_x0000_s1026" o:spt="100" style="position:absolute;left:2515;top:3114;height:158;width:1398;" fillcolor="#CFCFCE" filled="t" stroked="f" coordsize="1398,158" o:gfxdata="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8WIkG5AAAA3AAA&#10;AA8AAAAAAAAAAQAgAAAAIgAAAGRycy9kb3ducmV2LnhtbFBLAQIUABQAAAAIAIdO4kAzLwWeOwAA&#10;ADkAAAAQAAAAAAAAAAEAIAAAAAgBAABkcnMvc2hhcGV4bWwueG1sUEsFBgAAAAAGAAYAWwEAALID&#10;AAAAAA==&#10;" path="m1397,157l0,56,0,0,1397,101,1397,157xe">
                  <v:fill on="t" focussize="0,0"/>
                  <v:stroke on="f"/>
                  <v:imagedata o:title=""/>
                  <o:lock v:ext="edit" aspectratio="f"/>
                </v:shape>
                <v:shape id="任意多边形 134" o:spid="_x0000_s1026" o:spt="100" style="position:absolute;left:2515;top:3142;height:158;width:1398;" fillcolor="#D2D2D1" filled="t" stroked="f" coordsize="1398,158" o:gfxdata="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mVH74A&#10;AADcAAAADwAAAAAAAAABACAAAAAiAAAAZHJzL2Rvd25yZXYueG1sUEsBAhQAFAAAAAgAh07iQDMv&#10;BZ47AAAAOQAAABAAAAAAAAAAAQAgAAAADQEAAGRycy9zaGFwZXhtbC54bWxQSwUGAAAAAAYABgBb&#10;AQAAtwMAAAAA&#10;" path="m1397,157l0,55,0,0,1397,101,1397,157xe">
                  <v:fill on="t" focussize="0,0"/>
                  <v:stroke on="f"/>
                  <v:imagedata o:title=""/>
                  <o:lock v:ext="edit" aspectratio="f"/>
                </v:shape>
                <v:shape id="任意多边形 135" o:spid="_x0000_s1026" o:spt="100" style="position:absolute;left:2515;top:3170;height:158;width:1398;" fillcolor="#D4D4D3" filled="t" stroked="f" coordsize="1398,158" o:gfxdata="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02I0r4A&#10;AADcAAAADwAAAAAAAAABACAAAAAiAAAAZHJzL2Rvd25yZXYueG1sUEsBAhQAFAAAAAgAh07iQDMv&#10;BZ47AAAAOQAAABAAAAAAAAAAAQAgAAAADQEAAGRycy9zaGFwZXhtbC54bWxQSwUGAAAAAAYABgBb&#10;AQAAtwMAAAAA&#10;" path="m1397,157l0,55,0,0,1397,101,1397,157xe">
                  <v:fill on="t" focussize="0,0"/>
                  <v:stroke on="f"/>
                  <v:imagedata o:title=""/>
                  <o:lock v:ext="edit" aspectratio="f"/>
                </v:shape>
                <v:shape id="任意多边形 136" o:spid="_x0000_s1026" o:spt="100" style="position:absolute;left:2515;top:3198;height:144;width:1398;" fillcolor="#D9D9D7" filled="t" stroked="f" coordsize="1398,144" o:gfxdata="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G1HJvQAA&#10;ANwAAAAPAAAAAAAAAAEAIAAAACIAAABkcnMvZG93bnJldi54bWxQSwECFAAUAAAACACHTuJAMy8F&#10;njsAAAA5AAAAEAAAAAAAAAABACAAAAAMAQAAZHJzL3NoYXBleG1sLnhtbFBLBQYAAAAABgAGAFsB&#10;AAC2AwAAAAA=&#10;" path="m1397,143l1193,143,0,56,0,0,1397,102,1397,143xe">
                  <v:fill on="t" focussize="0,0"/>
                  <v:stroke on="f"/>
                  <v:imagedata o:title=""/>
                  <o:lock v:ext="edit" aspectratio="f"/>
                </v:shape>
                <v:shape id="任意多边形 137" o:spid="_x0000_s1026" o:spt="100" style="position:absolute;left:2515;top:3226;height:115;width:1398;" fillcolor="#DCDBDB" filled="t" stroked="f" coordsize="1398,115" o:gfxdata="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cpHl&#10;wAAAANwAAAAPAAAAAAAAAAEAIAAAACIAAABkcnMvZG93bnJldi54bWxQSwECFAAUAAAACACHTuJA&#10;My8FnjsAAAA5AAAAEAAAAAAAAAABACAAAAAPAQAAZHJzL3NoYXBleG1sLnhtbFBLBQYAAAAABgAG&#10;AFsBAAC5AwAAAAA=&#10;" path="m1397,115l808,115,0,57,0,0,1397,102,1397,115xe">
                  <v:fill on="t" focussize="0,0"/>
                  <v:stroke on="f"/>
                  <v:imagedata o:title=""/>
                  <o:lock v:ext="edit" aspectratio="f"/>
                </v:shape>
                <v:line id="直线 138" o:spid="_x0000_s1026" o:spt="20" style="position:absolute;left:2516;top:3298;height:0;width:1193;" filled="f" stroked="t" coordsize="21600,21600" o:gfxdata="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EXz8&#10;wAAAANwAAAAPAAAAAAAAAAEAIAAAACIAAABkcnMvZG93bnJldi54bWxQSwECFAAUAAAACACHTuJA&#10;My8FnjsAAAA5AAAAEAAAAAAAAAABACAAAAAPAQAAZHJzL3NoYXBleG1sLnhtbFBLBQYAAAAABgAG&#10;AFsBAAC5AwAAAAA=&#10;">
                  <v:fill on="f" focussize="0,0"/>
                  <v:stroke weight="4.34456692913386pt" color="#DFDFDF" joinstyle="round"/>
                  <v:imagedata o:title=""/>
                  <o:lock v:ext="edit" aspectratio="f"/>
                </v:line>
                <v:line id="直线 139" o:spid="_x0000_s1026" o:spt="20" style="position:absolute;left:2516;top:3312;height:0;width:808;" filled="f" stroked="t" coordsize="21600,21600" o:gfxdata="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dgu674A&#10;AADcAAAADwAAAAAAAAABACAAAAAiAAAAZHJzL2Rvd25yZXYueG1sUEsBAhQAFAAAAAgAh07iQDMv&#10;BZ47AAAAOQAAABAAAAAAAAAAAQAgAAAADQEAAGRycy9zaGFwZXhtbC54bWxQSwUGAAAAAAYABgBb&#10;AQAAtwMAAAAA&#10;">
                  <v:fill on="f" focussize="0,0"/>
                  <v:stroke weight="2.94165354330709pt" color="#E2E2E2" joinstyle="round"/>
                  <v:imagedata o:title=""/>
                  <o:lock v:ext="edit" aspectratio="f"/>
                </v:line>
                <v:line id="直线 140" o:spid="_x0000_s1026" o:spt="20" style="position:absolute;left:2516;top:3326;height:0;width:422;" filled="f" stroked="t" coordsize="21600,21600" o:gfxdata="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3sSD74A&#10;AADcAAAADwAAAAAAAAABACAAAAAiAAAAZHJzL2Rvd25yZXYueG1sUEsBAhQAFAAAAAgAh07iQDMv&#10;BZ47AAAAOQAAABAAAAAAAAAAAQAgAAAADQEAAGRycy9zaGFwZXhtbC54bWxQSwUGAAAAAAYABgBb&#10;AQAAtwMAAAAA&#10;">
                  <v:fill on="f" focussize="0,0"/>
                  <v:stroke weight="1.53732283464567pt" color="#E6E6E4" joinstyle="round"/>
                  <v:imagedata o:title=""/>
                  <o:lock v:ext="edit" aspectratio="f"/>
                </v:line>
                <v:shape id="任意多边形 141" o:spid="_x0000_s1026" o:spt="100" style="position:absolute;left:2515;top:3338;height:4;width:42;" fillcolor="#EAEAE9" filled="t" stroked="f" coordsize="42,4" o:gfxdata="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AAMy8AAAA&#10;3AAAAA8AAAAAAAAAAQAgAAAAIgAAAGRycy9kb3ducmV2LnhtbFBLAQIUABQAAAAIAIdO4kAzLwWe&#10;OwAAADkAAAAQAAAAAAAAAAEAIAAAAAsBAABkcnMvc2hhcGV4bWwueG1sUEsFBgAAAAAGAAYAWwEA&#10;ALUDAAAAAA==&#10;" path="m41,3l0,3,0,0,41,3xe">
                  <v:fill on="t" focussize="0,0"/>
                  <v:stroke on="f"/>
                  <v:imagedata o:title=""/>
                  <o:lock v:ext="edit" aspectratio="f"/>
                </v:shape>
                <v:shape id="任意多边形 142" o:spid="_x0000_s1026" o:spt="100" style="position:absolute;left:2515;top:2282;height:1059;width:1398;" filled="f" stroked="t" coordsize="1398,1059" o:gfxdata="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Nbd6vQAA&#10;ANwAAAAPAAAAAAAAAAEAIAAAACIAAABkcnMvZG93bnJldi54bWxQSwECFAAUAAAACACHTuJAMy8F&#10;njsAAAA5AAAAEAAAAAAAAAABACAAAAAMAQAAZHJzL3NoYXBleG1sLnhtbFBLBQYAAAAABgAGAFsB&#10;AAC2AwAAAAA=&#10;" path="m0,0l267,0,323,11,374,43,420,89,461,147,684,554,691,562,698,564,706,561,713,554,930,158,965,108,1008,58,1056,20,1104,5,1397,0,1397,1058,0,1058,0,0e">
                  <v:fill on="f" focussize="0,0"/>
                  <v:stroke weight="0.378031496062992pt" color="#23201D" joinstyle="round"/>
                  <v:imagedata o:title=""/>
                  <o:lock v:ext="edit" aspectratio="f"/>
                </v:shape>
                <v:shape id="图片 143" o:spid="_x0000_s1026" o:spt="75" alt="" type="#_x0000_t75" style="position:absolute;left:3056;top:2974;height:154;width:325;" filled="f" o:preferrelative="t" stroked="f" coordsize="21600,21600" o:gfxdata="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Fq7xvQAA&#10;ANwAAAAPAAAAAAAAAAEAIAAAACIAAABkcnMvZG93bnJldi54bWxQSwECFAAUAAAACACHTuJAMy8F&#10;njsAAAA5AAAAEAAAAAAAAAABACAAAAAMAQAAZHJzL3NoYXBleG1sLnhtbFBLBQYAAAAABgAGAFsB&#10;AAC2AwAAAAA=&#10;">
                  <v:fill on="f" focussize="0,0"/>
                  <v:stroke on="f"/>
                  <v:imagedata r:id="rId73" o:title=""/>
                  <o:lock v:ext="edit" aspectratio="t"/>
                </v:shape>
                <v:rect id="矩形 144" o:spid="_x0000_s1026" o:spt="1" style="position:absolute;left:2754;top:2279;height:8;width:16;" fillcolor="#23201D" filled="t" stroked="f" coordsize="21600,21600" o:gfxdata="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93CT28AAAA&#10;3AAAAA8AAAAAAAAAAQAgAAAAIgAAAGRycy9kb3ducmV2LnhtbFBLAQIUABQAAAAIAIdO4kAzLwWe&#10;OwAAADkAAAAQAAAAAAAAAAEAIAAAAAsBAABkcnMvc2hhcGV4bWwueG1sUEsFBgAAAAAGAAYAWwEA&#10;ALUDAAAAAA==&#10;">
                  <v:fill on="t" focussize="0,0"/>
                  <v:stroke on="f"/>
                  <v:imagedata o:title=""/>
                  <o:lock v:ext="edit" aspectratio="f"/>
                </v:rect>
                <v:rect id="矩形 145" o:spid="_x0000_s1026" o:spt="1" style="position:absolute;left:2777;top:2279;height:8;width:16;" fillcolor="#23201D" filled="t" stroked="f" coordsize="21600,21600" o:gfxdata="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l0q8AAAA&#10;3AAAAA8AAAAAAAAAAQAgAAAAIgAAAGRycy9kb3ducmV2LnhtbFBLAQIUABQAAAAIAIdO4kAzLwWe&#10;OwAAADkAAAAQAAAAAAAAAAEAIAAAAAsBAABkcnMvc2hhcGV4bWwueG1sUEsFBgAAAAAGAAYAWwEA&#10;ALUDAAAAAA==&#10;">
                  <v:fill on="t" focussize="0,0"/>
                  <v:stroke on="f"/>
                  <v:imagedata o:title=""/>
                  <o:lock v:ext="edit" aspectratio="f"/>
                </v:rect>
                <v:rect id="矩形 146" o:spid="_x0000_s1026" o:spt="1" style="position:absolute;left:2800;top:2279;height:8;width:16;" fillcolor="#23201D" filled="t" stroked="f" coordsize="21600,21600" o:gfxdata="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6TLRvQAA&#10;ANwAAAAPAAAAAAAAAAEAIAAAACIAAABkcnMvZG93bnJldi54bWxQSwECFAAUAAAACACHTuJAMy8F&#10;njsAAAA5AAAAEAAAAAAAAAABACAAAAAMAQAAZHJzL3NoYXBleG1sLnhtbFBLBQYAAAAABgAGAFsB&#10;AAC2AwAAAAA=&#10;">
                  <v:fill on="t" focussize="0,0"/>
                  <v:stroke on="f"/>
                  <v:imagedata o:title=""/>
                  <o:lock v:ext="edit" aspectratio="f"/>
                </v:rect>
                <v:rect id="矩形 147" o:spid="_x0000_s1026" o:spt="1" style="position:absolute;left:2822;top:2279;height:8;width:16;" fillcolor="#23201D" filled="t" stroked="f" coordsize="21600,21600" o:gfxdata="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wCqpb4A&#10;AADcAAAADwAAAAAAAAABACAAAAAiAAAAZHJzL2Rvd25yZXYueG1sUEsBAhQAFAAAAAgAh07iQDMv&#10;BZ47AAAAOQAAABAAAAAAAAAAAQAgAAAADQEAAGRycy9zaGFwZXhtbC54bWxQSwUGAAAAAAYABgBb&#10;AQAAtwMAAAAA&#10;">
                  <v:fill on="t" focussize="0,0"/>
                  <v:stroke on="f"/>
                  <v:imagedata o:title=""/>
                  <o:lock v:ext="edit" aspectratio="f"/>
                </v:rect>
                <v:rect id="矩形 148" o:spid="_x0000_s1026" o:spt="1" style="position:absolute;left:2845;top:2279;height:8;width:16;" fillcolor="#23201D" filled="t" stroked="f" coordsize="21600,21600" o:gfxdata="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TA8+vQAA&#10;ANwAAAAPAAAAAAAAAAEAIAAAACIAAABkcnMvZG93bnJldi54bWxQSwECFAAUAAAACACHTuJAMy8F&#10;njsAAAA5AAAAEAAAAAAAAAABACAAAAAMAQAAZHJzL3NoYXBleG1sLnhtbFBLBQYAAAAABgAGAFsB&#10;AAC2AwAAAAA=&#10;">
                  <v:fill on="t" focussize="0,0"/>
                  <v:stroke on="f"/>
                  <v:imagedata o:title=""/>
                  <o:lock v:ext="edit" aspectratio="f"/>
                </v:rect>
                <v:rect id="矩形 149" o:spid="_x0000_s1026" o:spt="1" style="position:absolute;left:2868;top:2279;height:8;width:16;" fillcolor="#23201D" filled="t" stroked="f" coordsize="21600,21600" o:gfxdata="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J6RSb4A&#10;AADcAAAADwAAAAAAAAABACAAAAAiAAAAZHJzL2Rvd25yZXYueG1sUEsBAhQAFAAAAAgAh07iQDMv&#10;BZ47AAAAOQAAABAAAAAAAAAAAQAgAAAADQEAAGRycy9zaGFwZXhtbC54bWxQSwUGAAAAAAYABgBb&#10;AQAAtwMAAAAA&#10;">
                  <v:fill on="t" focussize="0,0"/>
                  <v:stroke on="f"/>
                  <v:imagedata o:title=""/>
                  <o:lock v:ext="edit" aspectratio="f"/>
                </v:rect>
                <v:rect id="矩形 150" o:spid="_x0000_s1026" o:spt="1" style="position:absolute;left:2891;top:2279;height:8;width:16;" fillcolor="#23201D" filled="t" stroked="f" coordsize="21600,21600" o:gfxdata="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0jTSvQAA&#10;ANwAAAAPAAAAAAAAAAEAIAAAACIAAABkcnMvZG93bnJldi54bWxQSwECFAAUAAAACACHTuJAMy8F&#10;njsAAAA5AAAAEAAAAAAAAAABACAAAAAMAQAAZHJzL3NoYXBleG1sLnhtbFBLBQYAAAAABgAGAFsB&#10;AAC2AwAAAAA=&#10;">
                  <v:fill on="t" focussize="0,0"/>
                  <v:stroke on="f"/>
                  <v:imagedata o:title=""/>
                  <o:lock v:ext="edit" aspectratio="f"/>
                </v:rect>
                <v:rect id="矩形 151" o:spid="_x0000_s1026" o:spt="1" style="position:absolute;left:2913;top:2279;height:8;width:16;" fillcolor="#23201D" filled="t" stroked="f" coordsize="21600,21600" o:gfxdata="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5NoKC5AAAA3AAA&#10;AA8AAAAAAAAAAQAgAAAAIgAAAGRycy9kb3ducmV2LnhtbFBLAQIUABQAAAAIAIdO4kAzLwWeOwAA&#10;ADkAAAAQAAAAAAAAAAEAIAAAAAgBAABkcnMvc2hhcGV4bWwueG1sUEsFBgAAAAAGAAYAWwEAALID&#10;AAAAAA==&#10;">
                  <v:fill on="t" focussize="0,0"/>
                  <v:stroke on="f"/>
                  <v:imagedata o:title=""/>
                  <o:lock v:ext="edit" aspectratio="f"/>
                </v:rect>
                <v:rect id="矩形 152" o:spid="_x0000_s1026" o:spt="1" style="position:absolute;left:2936;top:2279;height:8;width:16;" fillcolor="#23201D" filled="t" stroked="f" coordsize="21600,21600" o:gfxdata="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AQU7vQAA&#10;ANwAAAAPAAAAAAAAAAEAIAAAACIAAABkcnMvZG93bnJldi54bWxQSwECFAAUAAAACACHTuJAMy8F&#10;njsAAAA5AAAAEAAAAAAAAAABACAAAAAMAQAAZHJzL3NoYXBleG1sLnhtbFBLBQYAAAAABgAGAFsB&#10;AAC2AwAAAAA=&#10;">
                  <v:fill on="t" focussize="0,0"/>
                  <v:stroke on="f"/>
                  <v:imagedata o:title=""/>
                  <o:lock v:ext="edit" aspectratio="f"/>
                </v:rect>
                <v:rect id="矩形 153" o:spid="_x0000_s1026" o:spt="1" style="position:absolute;left:2959;top:2279;height:8;width:16;" fillcolor="#23201D" filled="t" stroked="f" coordsize="21600,21600" o:gfxdata="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XiOnu5AAAA3AAA&#10;AA8AAAAAAAAAAQAgAAAAIgAAAGRycy9kb3ducmV2LnhtbFBLAQIUABQAAAAIAIdO4kAzLwWeOwAA&#10;ADkAAAAQAAAAAAAAAAEAIAAAAAgBAABkcnMvc2hhcGV4bWwueG1sUEsFBgAAAAAGAAYAWwEAALID&#10;AAAAAA==&#10;">
                  <v:fill on="t" focussize="0,0"/>
                  <v:stroke on="f"/>
                  <v:imagedata o:title=""/>
                  <o:lock v:ext="edit" aspectratio="f"/>
                </v:rect>
                <v:rect id="矩形 154" o:spid="_x0000_s1026" o:spt="1" style="position:absolute;left:2982;top:2279;height:8;width:16;" fillcolor="#23201D" filled="t" stroked="f" coordsize="21600,21600" o:gfxdata="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qun+C8AAAA&#10;3AAAAA8AAAAAAAAAAQAgAAAAIgAAAGRycy9kb3ducmV2LnhtbFBLAQIUABQAAAAIAIdO4kAzLwWe&#10;OwAAADkAAAAQAAAAAAAAAAEAIAAAAAsBAABkcnMvc2hhcGV4bWwueG1sUEsFBgAAAAAGAAYAWwEA&#10;ALUDAAAAAA==&#10;">
                  <v:fill on="t" focussize="0,0"/>
                  <v:stroke on="f"/>
                  <v:imagedata o:title=""/>
                  <o:lock v:ext="edit" aspectratio="f"/>
                </v:rect>
                <v:rect id="矩形 155" o:spid="_x0000_s1026" o:spt="1" style="position:absolute;left:3004;top:2279;height:8;width:16;" fillcolor="#23201D" filled="t" stroked="f" coordsize="21600,21600" o:gfxdata="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8AZe8AAAA&#10;3AAAAA8AAAAAAAAAAQAgAAAAIgAAAGRycy9kb3ducmV2LnhtbFBLAQIUABQAAAAIAIdO4kAzLwWe&#10;OwAAADkAAAAQAAAAAAAAAAEAIAAAAAsBAABkcnMvc2hhcGV4bWwueG1sUEsFBgAAAAAGAAYAWwEA&#10;ALUDAAAAAA==&#10;">
                  <v:fill on="t" focussize="0,0"/>
                  <v:stroke on="f"/>
                  <v:imagedata o:title=""/>
                  <o:lock v:ext="edit" aspectratio="f"/>
                </v:rect>
                <v:rect id="矩形 156" o:spid="_x0000_s1026" o:spt="1" style="position:absolute;left:3391;top:2284;height:8;width:16;" fillcolor="#23201D" filled="t" stroked="f" coordsize="21600,21600" o:gfxdata="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MKQMvQAA&#10;ANwAAAAPAAAAAAAAAAEAIAAAACIAAABkcnMvZG93bnJldi54bWxQSwECFAAUAAAACACHTuJAMy8F&#10;njsAAAA5AAAAEAAAAAAAAAABACAAAAAMAQAAZHJzL3NoYXBleG1sLnhtbFBLBQYAAAAABgAGAFsB&#10;AAC2AwAAAAA=&#10;">
                  <v:fill on="t" focussize="0,0"/>
                  <v:stroke on="f"/>
                  <v:imagedata o:title=""/>
                  <o:lock v:ext="edit" aspectratio="f"/>
                </v:rect>
                <v:rect id="矩形 157" o:spid="_x0000_s1026" o:spt="1" style="position:absolute;left:3414;top:2284;height:8;width:16;" fillcolor="#23201D" filled="t" stroked="f" coordsize="21600,21600" o:gfxdata="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2Tx4vQAA&#10;ANwAAAAPAAAAAAAAAAEAIAAAACIAAABkcnMvZG93bnJldi54bWxQSwECFAAUAAAACACHTuJAMy8F&#10;njsAAAA5AAAAEAAAAAAAAAABACAAAAAMAQAAZHJzL3NoYXBleG1sLnhtbFBLBQYAAAAABgAGAFsB&#10;AAC2AwAAAAA=&#10;">
                  <v:fill on="t" focussize="0,0"/>
                  <v:stroke on="f"/>
                  <v:imagedata o:title=""/>
                  <o:lock v:ext="edit" aspectratio="f"/>
                </v:rect>
                <v:rect id="矩形 158" o:spid="_x0000_s1026" o:spt="1" style="position:absolute;left:3436;top:2284;height:8;width:16;" fillcolor="#23201D" filled="t" stroked="f" coordsize="21600,21600" o:gfxdata="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ZWZ474A&#10;AADcAAAADwAAAAAAAAABACAAAAAiAAAAZHJzL2Rvd25yZXYueG1sUEsBAhQAFAAAAAgAh07iQDMv&#10;BZ47AAAAOQAAABAAAAAAAAAAAQAgAAAADQEAAGRycy9zaGFwZXhtbC54bWxQSwUGAAAAAAYABgBb&#10;AQAAtwMAAAAA&#10;">
                  <v:fill on="t" focussize="0,0"/>
                  <v:stroke on="f"/>
                  <v:imagedata o:title=""/>
                  <o:lock v:ext="edit" aspectratio="f"/>
                </v:rect>
                <v:rect id="矩形 159" o:spid="_x0000_s1026" o:spt="1" style="position:absolute;left:3459;top:2284;height:8;width:16;" fillcolor="#23201D" filled="t" stroked="f" coordsize="21600,21600" o:gfxdata="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cHlL4A&#10;AADcAAAADwAAAAAAAAABACAAAAAiAAAAZHJzL2Rvd25yZXYueG1sUEsBAhQAFAAAAAgAh07iQDMv&#10;BZ47AAAAOQAAABAAAAAAAAAAAQAgAAAADQEAAGRycy9zaGFwZXhtbC54bWxQSwUGAAAAAAYABgBb&#10;AQAAtwMAAAAA&#10;">
                  <v:fill on="t" focussize="0,0"/>
                  <v:stroke on="f"/>
                  <v:imagedata o:title=""/>
                  <o:lock v:ext="edit" aspectratio="f"/>
                </v:rect>
                <v:rect id="矩形 160" o:spid="_x0000_s1026" o:spt="1" style="position:absolute;left:3482;top:2284;height:8;width:16;" fillcolor="#23201D" filled="t" stroked="f" coordsize="21600,21600" o:gfxdata="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C6IPvQAA&#10;ANwAAAAPAAAAAAAAAAEAIAAAACIAAABkcnMvZG93bnJldi54bWxQSwECFAAUAAAACACHTuJAMy8F&#10;njsAAAA5AAAAEAAAAAAAAAABACAAAAAMAQAAZHJzL3NoYXBleG1sLnhtbFBLBQYAAAAABgAGAFsB&#10;AAC2AwAAAAA=&#10;">
                  <v:fill on="t" focussize="0,0"/>
                  <v:stroke on="f"/>
                  <v:imagedata o:title=""/>
                  <o:lock v:ext="edit" aspectratio="f"/>
                </v:rect>
                <v:rect id="矩形 161" o:spid="_x0000_s1026" o:spt="1" style="position:absolute;left:3505;top:2284;height:8;width:16;" fillcolor="#23201D" filled="t" stroked="f" coordsize="21600,21600" o:gfxdata="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uUNn25AAAA3AAA&#10;AA8AAAAAAAAAAQAgAAAAIgAAAGRycy9kb3ducmV2LnhtbFBLAQIUABQAAAAIAIdO4kAzLwWeOwAA&#10;ADkAAAAQAAAAAAAAAAEAIAAAAAgBAABkcnMvc2hhcGV4bWwueG1sUEsFBgAAAAAGAAYAWwEAALID&#10;AAAAAA==&#10;">
                  <v:fill on="t" focussize="0,0"/>
                  <v:stroke on="f"/>
                  <v:imagedata o:title=""/>
                  <o:lock v:ext="edit" aspectratio="f"/>
                </v:rect>
                <v:rect id="矩形 162" o:spid="_x0000_s1026" o:spt="1" style="position:absolute;left:3527;top:2284;height:8;width:16;" fillcolor="#23201D" filled="t" stroked="f" coordsize="21600,21600" o:gfxdata="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2JPmvQAA&#10;ANwAAAAPAAAAAAAAAAEAIAAAACIAAABkcnMvZG93bnJldi54bWxQSwECFAAUAAAACACHTuJAMy8F&#10;njsAAAA5AAAAEAAAAAAAAAABACAAAAAMAQAAZHJzL3NoYXBleG1sLnhtbFBLBQYAAAAABgAGAFsB&#10;AAC2AwAAAAA=&#10;">
                  <v:fill on="t" focussize="0,0"/>
                  <v:stroke on="f"/>
                  <v:imagedata o:title=""/>
                  <o:lock v:ext="edit" aspectratio="f"/>
                </v:rect>
                <v:rect id="矩形 163" o:spid="_x0000_s1026" o:spt="1" style="position:absolute;left:3550;top:2284;height:8;width:16;" fillcolor="#23201D" filled="t" stroked="f" coordsize="21600,21600" o:gfxdata="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47wxrgAAADcAAAA&#10;DwAAAAAAAAABACAAAAAiAAAAZHJzL2Rvd25yZXYueG1sUEsBAhQAFAAAAAgAh07iQDMvBZ47AAAA&#10;OQAAABAAAAAAAAAAAQAgAAAABwEAAGRycy9zaGFwZXhtbC54bWxQSwUGAAAAAAYABgBbAQAAsQMA&#10;AAAA&#10;">
                  <v:fill on="t" focussize="0,0"/>
                  <v:stroke on="f"/>
                  <v:imagedata o:title=""/>
                  <o:lock v:ext="edit" aspectratio="f"/>
                </v:rect>
                <v:rect id="矩形 164" o:spid="_x0000_s1026" o:spt="1" style="position:absolute;left:3573;top:2284;height:8;width:16;" fillcolor="#23201D" filled="t" stroked="f" coordsize="21600,21600" o:gfxdata="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wlVdvQAA&#10;ANwAAAAPAAAAAAAAAAEAIAAAACIAAABkcnMvZG93bnJldi54bWxQSwECFAAUAAAACACHTuJAMy8F&#10;njsAAAA5AAAAEAAAAAAAAAABACAAAAAMAQAAZHJzL3NoYXBleG1sLnhtbFBLBQYAAAAABgAGAFsB&#10;AAC2AwAAAAA=&#10;">
                  <v:fill on="t" focussize="0,0"/>
                  <v:stroke on="f"/>
                  <v:imagedata o:title=""/>
                  <o:lock v:ext="edit" aspectratio="f"/>
                </v:rect>
                <v:rect id="矩形 165" o:spid="_x0000_s1026" o:spt="1" style="position:absolute;left:3596;top:2284;height:8;width:16;" fillcolor="#23201D" filled="t" stroked="f" coordsize="21600,21600" o:gfxdata="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EMsqvQAA&#10;ANwAAAAPAAAAAAAAAAEAIAAAACIAAABkcnMvZG93bnJldi54bWxQSwECFAAUAAAACACHTuJAMy8F&#10;njsAAAA5AAAAEAAAAAAAAAABACAAAAAMAQAAZHJzL3NoYXBleG1sLnhtbFBLBQYAAAAABgAGAFsB&#10;AAC2AwAAAAA=&#10;">
                  <v:fill on="t" focussize="0,0"/>
                  <v:stroke on="f"/>
                  <v:imagedata o:title=""/>
                  <o:lock v:ext="edit" aspectratio="f"/>
                </v:rect>
                <v:rect id="矩形 166" o:spid="_x0000_s1026" o:spt="1" style="position:absolute;left:3618;top:2284;height:8;width:16;" fillcolor="#23201D" filled="t" stroked="f" coordsize="21600,21600" o:gfxdata="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xusb4A&#10;AADcAAAADwAAAAAAAAABACAAAAAiAAAAZHJzL2Rvd25yZXYueG1sUEsBAhQAFAAAAAgAh07iQDMv&#10;BZ47AAAAOQAAABAAAAAAAAAAAQAgAAAADQEAAGRycy9zaGFwZXhtbC54bWxQSwUGAAAAAAYABgBb&#10;AQAAtwMAAAAA&#10;">
                  <v:fill on="t" focussize="0,0"/>
                  <v:stroke on="f"/>
                  <v:imagedata o:title=""/>
                  <o:lock v:ext="edit" aspectratio="f"/>
                </v:rect>
                <v:rect id="矩形 167" o:spid="_x0000_s1026" o:spt="1" style="position:absolute;left:3641;top:2284;height:8;width:16;" fillcolor="#23201D" filled="t" stroked="f" coordsize="21600,21600" o:gfxdata="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X2xb4A&#10;AADcAAAADwAAAAAAAAABACAAAAAiAAAAZHJzL2Rvd25yZXYueG1sUEsBAhQAFAAAAAgAh07iQDMv&#10;BZ47AAAAOQAAABAAAAAAAAAAAQAgAAAADQEAAGRycy9zaGFwZXhtbC54bWxQSwUGAAAAAAYABgBb&#10;AQAAtwMAAAAA&#10;">
                  <v:fill on="t" focussize="0,0"/>
                  <v:stroke on="f"/>
                  <v:imagedata o:title=""/>
                  <o:lock v:ext="edit" aspectratio="f"/>
                </v:rect>
                <v:line id="直线 168" o:spid="_x0000_s1026" o:spt="20" style="position:absolute;left:2026;top:2256;height:0;width:2349;" filled="f" stroked="t" coordsize="21600,21600" o:gfxdata="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ZPhpm8AAAA&#10;3AAAAA8AAAAAAAAAAQAgAAAAIgAAAGRycy9kb3ducmV2LnhtbFBLAQIUABQAAAAIAIdO4kAzLwWe&#10;OwAAADkAAAAQAAAAAAAAAAEAIAAAAAsBAABkcnMvc2hhcGV4bWwueG1sUEsFBgAAAAAGAAYAWwEA&#10;ALUDAAAAAA==&#10;">
                  <v:fill on="f" focussize="0,0"/>
                  <v:stroke weight="3.58503937007874pt" color="#C1A15F" joinstyle="round"/>
                  <v:imagedata o:title=""/>
                  <o:lock v:ext="edit" aspectratio="f"/>
                </v:line>
                <v:rect id="矩形 169" o:spid="_x0000_s1026" o:spt="1" style="position:absolute;left:2025;top:2220;height:72;width:2350;" filled="f" stroked="t" coordsize="21600,21600" o:gfxdata="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R2ZJr4A&#10;AADcAAAADwAAAAAAAAABACAAAAAiAAAAZHJzL2Rvd25yZXYueG1sUEsBAhQAFAAAAAgAh07iQDMv&#10;BZ47AAAAOQAAABAAAAAAAAAAAQAgAAAADQEAAGRycy9zaGFwZXhtbC54bWxQSwUGAAAAAAYABgBb&#10;AQAAtwMAAAAA&#10;">
                  <v:fill on="f" focussize="0,0"/>
                  <v:stroke weight="0.378031496062992pt" color="#23201D" joinstyle="miter"/>
                  <v:imagedata o:title=""/>
                  <o:lock v:ext="edit" aspectratio="f"/>
                </v:rect>
                <v:shape id="图片 170" o:spid="_x0000_s1026" o:spt="75" alt="" type="#_x0000_t75" style="position:absolute;left:3843;top:2052;height:164;width:165;" filled="f" o:preferrelative="t" stroked="f" coordsize="21600,21600" o:gfxdata="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XOgMvQAA&#10;ANwAAAAPAAAAAAAAAAEAIAAAACIAAABkcnMvZG93bnJldi54bWxQSwECFAAUAAAACACHTuJAMy8F&#10;njsAAAA5AAAAEAAAAAAAAAABACAAAAAMAQAAZHJzL3NoYXBleG1sLnhtbFBLBQYAAAAABgAGAFsB&#10;AAC2AwAAAAA=&#10;">
                  <v:fill on="f" focussize="0,0"/>
                  <v:stroke on="f"/>
                  <v:imagedata r:id="rId74" o:title=""/>
                  <o:lock v:ext="edit" aspectratio="t"/>
                </v:shape>
                <v:shape id="图片 171" o:spid="_x0000_s1026" o:spt="75" alt="" type="#_x0000_t75" style="position:absolute;left:2798;top:2088;height:119;width:357;" filled="f" o:preferrelative="t" stroked="f" coordsize="21600,21600" o:gfxdata="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vypG8AAAA&#10;3AAAAA8AAAAAAAAAAQAgAAAAIgAAAGRycy9kb3ducmV2LnhtbFBLAQIUABQAAAAIAIdO4kAzLwWe&#10;OwAAADkAAAAQAAAAAAAAAAEAIAAAAAsBAABkcnMvc2hhcGV4bWwueG1sUEsFBgAAAAAGAAYAWwEA&#10;ALUDAAAAAA==&#10;">
                  <v:fill on="f" focussize="0,0"/>
                  <v:stroke on="f"/>
                  <v:imagedata r:id="rId75" o:title=""/>
                  <o:lock v:ext="edit" aspectratio="t"/>
                </v:shape>
                <v:shape id="图片 172" o:spid="_x0000_s1026" o:spt="75" alt="" type="#_x0000_t75" style="position:absolute;left:3849;top:1923;height:128;width:273;" filled="f" o:preferrelative="t" stroked="f" coordsize="21600,21600" o:gfxdata="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J9Pr4A&#10;AADcAAAADwAAAAAAAAABACAAAAAiAAAAZHJzL2Rvd25yZXYueG1sUEsBAhQAFAAAAAgAh07iQDMv&#10;BZ47AAAAOQAAABAAAAAAAAAAAQAgAAAADQEAAGRycy9zaGFwZXhtbC54bWxQSwUGAAAAAAYABgBb&#10;AQAAtwMAAAAA&#10;">
                  <v:fill on="f" focussize="0,0"/>
                  <v:stroke on="f"/>
                  <v:imagedata r:id="rId76" o:title=""/>
                  <o:lock v:ext="edit" aspectratio="t"/>
                </v:shape>
                <v:shape id="任意多边形 173" o:spid="_x0000_s1026" o:spt="100" style="position:absolute;left:2295;top:2013;height:130;width:412;" fillcolor="#23201D" filled="t" stroked="f" coordsize="412,130" o:gfxdata="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2liQugAAANwA&#10;AAAPAAAAAAAAAAEAIAAAACIAAABkcnMvZG93bnJldi54bWxQSwECFAAUAAAACACHTuJAMy8FnjsA&#10;AAA5AAAAEAAAAAAAAAABACAAAAAJAQAAZHJzL3NoYXBleG1sLnhtbFBLBQYAAAAABgAGAFsBAACz&#10;AwAAAAA=&#10;" path="m70,20l59,20,59,2,70,2,70,20xm123,29l6,29,6,20,123,20,123,29xm70,70l58,70,59,63,59,29,70,29,70,54,70,70xm90,63l83,56,91,48,99,41,104,34,113,42,107,48,99,55,90,63xm35,63l29,56,22,48,16,41,23,35,30,41,36,48,44,56,35,63xm129,79l1,79,1,70,129,70,129,79xm8,130l6,127,3,123,0,120,21,111,38,101,50,90,56,79,72,79,75,83,65,83,58,96,46,108,29,119,8,130xm122,128l102,121,86,111,74,99,65,83,75,83,81,92,93,103,110,112,130,117,127,121,124,125,122,128xm186,51l177,51,177,3,186,3,186,51xm161,50l151,50,151,7,161,7,161,50xm243,31l226,31,234,27,241,22,247,16,195,16,195,8,258,8,258,16,252,24,245,30,243,31xm164,74l160,63,165,62,169,61,173,60,182,56,191,52,197,49,196,46,193,42,201,40,210,38,217,36,210,30,205,23,201,16,211,16,215,22,220,27,226,31,243,31,236,36,245,40,251,41,226,41,219,44,212,47,203,49,207,52,196,57,187,61,177,65,239,65,230,69,226,70,205,70,195,71,174,72,171,73,168,73,164,74xm264,52l249,51,236,47,226,41,251,41,256,42,270,42,268,46,266,49,264,52xm239,65l177,65,222,63,227,61,238,56,245,62,239,65xm160,98l154,88,161,87,167,85,172,83,183,79,194,75,205,70,226,70,214,75,196,82,177,89,258,89,262,93,247,93,237,93,226,94,215,94,215,95,205,95,195,95,185,96,175,96,169,97,164,97,160,98xm258,89l177,89,207,87,240,85,237,83,234,80,231,77,238,71,256,88,258,89xm258,103l247,93,262,93,265,96,258,103xm215,118l203,118,205,115,205,95,215,95,215,118xm151,126l149,124,148,121,146,117,157,113,169,107,180,99,186,107,177,112,169,117,160,121,151,126xm261,125l251,119,239,114,226,108,231,100,244,105,256,111,267,116,261,125xm210,127l190,127,183,127,182,120,182,117,188,117,194,118,215,118,215,122,210,127xm352,42l341,42,341,0,352,0,352,16,411,16,411,25,352,25,352,42xm311,91l300,91,300,42,399,42,399,51,311,51,311,76,399,76,399,86,311,86,311,91xm399,76l388,76,388,51,399,51,399,76xm399,91l388,91,388,86,399,86,399,91xm402,128l397,119,392,109,386,99,395,94,402,105,407,114,411,122,402,128xm292,128l284,122,289,114,295,105,301,95,310,100,303,112,298,121,292,128xm332,126l329,116,326,107,322,98,332,94,336,103,339,113,342,122,332,126xm364,125l362,117,358,108,353,97,363,94,367,102,371,111,374,120,364,125xe">
                  <v:fill on="t" focussize="0,0"/>
                  <v:stroke on="f"/>
                  <v:imagedata o:title=""/>
                  <o:lock v:ext="edit" aspectratio="f"/>
                </v:shape>
                <v:rect id="矩形 174" o:spid="_x0000_s1026" o:spt="1" style="position:absolute;left:952;top:3337;height:8;width:38;" fillcolor="#23201D" filled="t" stroked="f" coordsize="21600,21600" o:gfxdata="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Ebw4C8AAAA&#10;3AAAAA8AAAAAAAAAAQAgAAAAIgAAAGRycy9kb3ducmV2LnhtbFBLAQIUABQAAAAIAIdO4kAzLwWe&#10;OwAAADkAAAAQAAAAAAAAAAEAIAAAAAsBAABkcnMvc2hhcGV4bWwueG1sUEsFBgAAAAAGAAYAWwEA&#10;ALUDAAAAAA==&#10;">
                  <v:fill on="t" focussize="0,0"/>
                  <v:stroke on="f"/>
                  <v:imagedata o:title=""/>
                  <o:lock v:ext="edit" aspectratio="f"/>
                </v:rect>
                <v:rect id="矩形 175" o:spid="_x0000_s1026" o:spt="1" style="position:absolute;left:1028;top:3337;height:8;width:38;" fillcolor="#23201D" filled="t" stroked="f" coordsize="21600,21600" o:gfxdata="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JXfe8AAAA&#10;3AAAAA8AAAAAAAAAAQAgAAAAIgAAAGRycy9kb3ducmV2LnhtbFBLAQIUABQAAAAIAIdO4kAzLwWe&#10;OwAAADkAAAAQAAAAAAAAAAEAIAAAAAsBAABkcnMvc2hhcGV4bWwueG1sUEsFBgAAAAAGAAYAWwEA&#10;ALUDAAAAAA==&#10;">
                  <v:fill on="t" focussize="0,0"/>
                  <v:stroke on="f"/>
                  <v:imagedata o:title=""/>
                  <o:lock v:ext="edit" aspectratio="f"/>
                </v:rect>
                <v:rect id="矩形 176" o:spid="_x0000_s1026" o:spt="1" style="position:absolute;left:1104;top:3337;height:8;width:38;" fillcolor="#23201D" filled="t" stroked="f" coordsize="21600,21600" o:gfxdata="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fhsvQAA&#10;ANwAAAAPAAAAAAAAAAEAIAAAACIAAABkcnMvZG93bnJldi54bWxQSwECFAAUAAAACACHTuJAMy8F&#10;njsAAAA5AAAAEAAAAAAAAAABACAAAAAMAQAAZHJzL3NoYXBleG1sLnhtbFBLBQYAAAAABgAGAFsB&#10;AAC2AwAAAAA=&#10;">
                  <v:fill on="t" focussize="0,0"/>
                  <v:stroke on="f"/>
                  <v:imagedata o:title=""/>
                  <o:lock v:ext="edit" aspectratio="f"/>
                </v:rect>
                <v:rect id="矩形 177" o:spid="_x0000_s1026" o:spt="1" style="position:absolute;left:1180;top:3337;height:8;width:38;" fillcolor="#23201D" filled="t" stroked="f" coordsize="21600,21600" o:gfxdata="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bGAYvQAA&#10;ANwAAAAPAAAAAAAAAAEAIAAAACIAAABkcnMvZG93bnJldi54bWxQSwECFAAUAAAACACHTuJAMy8F&#10;njsAAAA5AAAAEAAAAAAAAAABACAAAAAMAQAAZHJzL3NoYXBleG1sLnhtbFBLBQYAAAAABgAGAFsB&#10;AAC2AwAAAAA=&#10;">
                  <v:fill on="t" focussize="0,0"/>
                  <v:stroke on="f"/>
                  <v:imagedata o:title=""/>
                  <o:lock v:ext="edit" aspectratio="f"/>
                </v:rect>
                <v:rect id="矩形 178" o:spid="_x0000_s1026" o:spt="1" style="position:absolute;left:1256;top:3337;height:8;width:38;" fillcolor="#23201D" filled="t" stroked="f" coordsize="21600,21600" o:gfxdata="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IMWDvQAA&#10;ANwAAAAPAAAAAAAAAAEAIAAAACIAAABkcnMvZG93bnJldi54bWxQSwECFAAUAAAACACHTuJAMy8F&#10;njsAAAA5AAAAEAAAAAAAAAABACAAAAAMAQAAZHJzL3NoYXBleG1sLnhtbFBLBQYAAAAABgAGAFsB&#10;AAC2AwAAAAA=&#10;">
                  <v:fill on="t" focussize="0,0"/>
                  <v:stroke on="f"/>
                  <v:imagedata o:title=""/>
                  <o:lock v:ext="edit" aspectratio="f"/>
                </v:rect>
                <v:rect id="矩形 179" o:spid="_x0000_s1026" o:spt="1" style="position:absolute;left:1332;top:3337;height:8;width:38;" fillcolor="#23201D" filled="t" stroked="f" coordsize="21600,21600" o:gfxdata="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vJb9L4A&#10;AADcAAAADwAAAAAAAAABACAAAAAiAAAAZHJzL2Rvd25yZXYueG1sUEsBAhQAFAAAAAgAh07iQDMv&#10;BZ47AAAAOQAAABAAAAAAAAAAAQAgAAAADQEAAGRycy9zaGFwZXhtbC54bWxQSwUGAAAAAAYABgBb&#10;AQAAtwMAAAAA&#10;">
                  <v:fill on="t" focussize="0,0"/>
                  <v:stroke on="f"/>
                  <v:imagedata o:title=""/>
                  <o:lock v:ext="edit" aspectratio="f"/>
                </v:rect>
                <v:rect id="矩形 180" o:spid="_x0000_s1026" o:spt="1" style="position:absolute;left:1408;top:3337;height:8;width:38;" fillcolor="#23201D" filled="t" stroked="f" coordsize="21600,21600" o:gfxdata="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b7+b74A&#10;AADcAAAADwAAAAAAAAABACAAAAAiAAAAZHJzL2Rvd25yZXYueG1sUEsBAhQAFAAAAAgAh07iQDMv&#10;BZ47AAAAOQAAABAAAAAAAAAAAQAgAAAADQEAAGRycy9zaGFwZXhtbC54bWxQSwUGAAAAAAYABgBb&#10;AQAAtwMAAAAA&#10;">
                  <v:fill on="t" focussize="0,0"/>
                  <v:stroke on="f"/>
                  <v:imagedata o:title=""/>
                  <o:lock v:ext="edit" aspectratio="f"/>
                </v:rect>
                <v:rect id="矩形 181" o:spid="_x0000_s1026" o:spt="1" style="position:absolute;left:1483;top:3337;height:8;width:38;" fillcolor="#23201D" filled="t" stroked="f" coordsize="21600,21600" o:gfxdata="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Ahah25AAAA3AAA&#10;AA8AAAAAAAAAAQAgAAAAIgAAAGRycy9kb3ducmV2LnhtbFBLAQIUABQAAAAIAIdO4kAzLwWeOwAA&#10;ADkAAAAQAAAAAAAAAAEAIAAAAAgBAABkcnMvc2hhcGV4bWwueG1sUEsFBgAAAAAGAAYAWwEAALID&#10;AAAAAA==&#10;">
                  <v:fill on="t" focussize="0,0"/>
                  <v:stroke on="f"/>
                  <v:imagedata o:title=""/>
                  <o:lock v:ext="edit" aspectratio="f"/>
                </v:rect>
                <v:rect id="矩形 182" o:spid="_x0000_s1026" o:spt="1" style="position:absolute;left:1559;top:3337;height:8;width:38;" fillcolor="#23201D" filled="t" stroked="f" coordsize="21600,21600" o:gfxdata="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bc+GvQAA&#10;ANwAAAAPAAAAAAAAAAEAIAAAACIAAABkcnMvZG93bnJldi54bWxQSwECFAAUAAAACACHTuJAMy8F&#10;njsAAAA5AAAAEAAAAAAAAAABACAAAAAMAQAAZHJzL3NoYXBleG1sLnhtbFBLBQYAAAAABgAGAFsB&#10;AAC2AwAAAAA=&#10;">
                  <v:fill on="t" focussize="0,0"/>
                  <v:stroke on="f"/>
                  <v:imagedata o:title=""/>
                  <o:lock v:ext="edit" aspectratio="f"/>
                </v:rect>
                <v:rect id="矩形 183" o:spid="_x0000_s1026" o:spt="1" style="position:absolute;left:1635;top:3337;height:8;width:38;" fillcolor="#23201D" filled="t" stroked="f" coordsize="21600,21600" o:gfxdata="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4IWPLgAAADcAAAA&#10;DwAAAAAAAAABACAAAAAiAAAAZHJzL2Rvd25yZXYueG1sUEsBAhQAFAAAAAgAh07iQDMvBZ47AAAA&#10;OQAAABAAAAAAAAAAAQAgAAAABwEAAGRycy9zaGFwZXhtbC54bWxQSwUGAAAAAAYABgBbAQAAsQMA&#10;AAAA&#10;">
                  <v:fill on="t" focussize="0,0"/>
                  <v:stroke on="f"/>
                  <v:imagedata o:title=""/>
                  <o:lock v:ext="edit" aspectratio="f"/>
                </v:rect>
                <v:rect id="矩形 184" o:spid="_x0000_s1026" o:spt="1" style="position:absolute;left:1711;top:3337;height:8;width:38;" fillcolor="#23201D" filled="t" stroked="f" coordsize="21600,21600" o:gfxdata="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zrOnvQAA&#10;ANwAAAAPAAAAAAAAAAEAIAAAACIAAABkcnMvZG93bnJldi54bWxQSwECFAAUAAAACACHTuJAMy8F&#10;njsAAAA5AAAAEAAAAAAAAAABACAAAAAMAQAAZHJzL3NoYXBleG1sLnhtbFBLBQYAAAAABgAGAFsB&#10;AAC2AwAAAAA=&#10;">
                  <v:fill on="t" focussize="0,0"/>
                  <v:stroke on="f"/>
                  <v:imagedata o:title=""/>
                  <o:lock v:ext="edit" aspectratio="f"/>
                </v:rect>
                <v:rect id="矩形 185" o:spid="_x0000_s1026" o:spt="1" style="position:absolute;left:1787;top:3337;height:8;width:38;" fillcolor="#23201D" filled="t" stroked="f" coordsize="21600,21600" o:gfxdata="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HC3QvQAA&#10;ANwAAAAPAAAAAAAAAAEAIAAAACIAAABkcnMvZG93bnJldi54bWxQSwECFAAUAAAACACHTuJAMy8F&#10;njsAAAA5AAAAEAAAAAAAAAABACAAAAAMAQAAZHJzL3NoYXBleG1sLnhtbFBLBQYAAAAABgAGAFsB&#10;AAC2AwAAAAA=&#10;">
                  <v:fill on="t" focussize="0,0"/>
                  <v:stroke on="f"/>
                  <v:imagedata o:title=""/>
                  <o:lock v:ext="edit" aspectratio="f"/>
                </v:rect>
                <v:rect id="矩形 186" o:spid="_x0000_s1026" o:spt="1" style="position:absolute;left:1863;top:3337;height:8;width:38;" fillcolor="#23201D" filled="t" stroked="f" coordsize="21600,21600" o:gfxdata="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UIhLvQAA&#10;ANwAAAAPAAAAAAAAAAEAIAAAACIAAABkcnMvZG93bnJldi54bWxQSwECFAAUAAAACACHTuJAMy8F&#10;njsAAAA5AAAAEAAAAAAAAAABACAAAAAMAQAAZHJzL3NoYXBleG1sLnhtbFBLBQYAAAAABgAGAFsB&#10;AAC2AwAAAAA=&#10;">
                  <v:fill on="t" focussize="0,0"/>
                  <v:stroke on="f"/>
                  <v:imagedata o:title=""/>
                  <o:lock v:ext="edit" aspectratio="f"/>
                </v:rect>
                <v:rect id="矩形 187" o:spid="_x0000_s1026" o:spt="1" style="position:absolute;left:1939;top:3337;height:8;width:38;" fillcolor="#23201D" filled="t" stroked="f" coordsize="21600,21600" o:gfxdata="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uRA/vQAA&#10;ANwAAAAPAAAAAAAAAAEAIAAAACIAAABkcnMvZG93bnJldi54bWxQSwECFAAUAAAACACHTuJAMy8F&#10;njsAAAA5AAAAEAAAAAAAAAABACAAAAAMAQAAZHJzL3NoYXBleG1sLnhtbFBLBQYAAAAABgAGAFsB&#10;AAC2AwAAAAA=&#10;">
                  <v:fill on="t" focussize="0,0"/>
                  <v:stroke on="f"/>
                  <v:imagedata o:title=""/>
                  <o:lock v:ext="edit" aspectratio="f"/>
                </v:rect>
                <v:rect id="矩形 188" o:spid="_x0000_s1026" o:spt="1" style="position:absolute;left:2014;top:3337;height:8;width:38;" fillcolor="#23201D" filled="t" stroked="f" coordsize="21600,21600" o:gfxdata="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9bWkvQAA&#10;ANwAAAAPAAAAAAAAAAEAIAAAACIAAABkcnMvZG93bnJldi54bWxQSwECFAAUAAAACACHTuJAMy8F&#10;njsAAAA5AAAAEAAAAAAAAAABACAAAAAMAQAAZHJzL3NoYXBleG1sLnhtbFBLBQYAAAAABgAGAFsB&#10;AAC2AwAAAAA=&#10;">
                  <v:fill on="t" focussize="0,0"/>
                  <v:stroke on="f"/>
                  <v:imagedata o:title=""/>
                  <o:lock v:ext="edit" aspectratio="f"/>
                </v:rect>
                <v:rect id="矩形 189" o:spid="_x0000_s1026" o:spt="1" style="position:absolute;left:2090;top:3337;height:8;width:38;" fillcolor="#23201D" filled="t" stroked="f" coordsize="21600,21600" o:gfxdata="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nK9O8AAAA&#10;3AAAAA8AAAAAAAAAAQAgAAAAIgAAAGRycy9kb3ducmV2LnhtbFBLAQIUABQAAAAIAIdO4kAzLwWe&#10;OwAAADkAAAAQAAAAAAAAAAEAIAAAAAsBAABkcnMvc2hhcGV4bWwueG1sUEsFBgAAAAAGAAYAWwEA&#10;ALUDAAAAAA==&#10;">
                  <v:fill on="t" focussize="0,0"/>
                  <v:stroke on="f"/>
                  <v:imagedata o:title=""/>
                  <o:lock v:ext="edit" aspectratio="f"/>
                </v:rect>
                <v:rect id="矩形 190" o:spid="_x0000_s1026" o:spt="1" style="position:absolute;left:2166;top:3337;height:8;width:38;" fillcolor="#23201D" filled="t" stroked="f" coordsize="21600,21600" o:gfxdata="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a45IvQAA&#10;ANwAAAAPAAAAAAAAAAEAIAAAACIAAABkcnMvZG93bnJldi54bWxQSwECFAAUAAAACACHTuJAMy8F&#10;njsAAAA5AAAAEAAAAAAAAAABACAAAAAMAQAAZHJzL3NoYXBleG1sLnhtbFBLBQYAAAAABgAGAFsB&#10;AAC2AwAAAAA=&#10;">
                  <v:fill on="t" focussize="0,0"/>
                  <v:stroke on="f"/>
                  <v:imagedata o:title=""/>
                  <o:lock v:ext="edit" aspectratio="f"/>
                </v:rect>
                <v:rect id="矩形 191" o:spid="_x0000_s1026" o:spt="1" style="position:absolute;left:2242;top:3337;height:8;width:38;" fillcolor="#23201D" filled="t" stroked="f" coordsize="21600,21600" o:gfxdata="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fQaOrgAAADcAAAA&#10;DwAAAAAAAAABACAAAAAiAAAAZHJzL2Rvd25yZXYueG1sUEsBAhQAFAAAAAgAh07iQDMvBZ47AAAA&#10;OQAAABAAAAAAAAAAAQAgAAAABwEAAGRycy9zaGFwZXhtbC54bWxQSwUGAAAAAAYABgBbAQAAsQMA&#10;AAAA&#10;">
                  <v:fill on="t" focussize="0,0"/>
                  <v:stroke on="f"/>
                  <v:imagedata o:title=""/>
                  <o:lock v:ext="edit" aspectratio="f"/>
                </v:rect>
                <v:rect id="矩形 192" o:spid="_x0000_s1026" o:spt="1" style="position:absolute;left:2318;top:3337;height:8;width:38;" fillcolor="#23201D" filled="t" stroked="f" coordsize="21600,21600" o:gfxdata="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i/ob4A&#10;AADcAAAADwAAAAAAAAABACAAAAAiAAAAZHJzL2Rvd25yZXYueG1sUEsBAhQAFAAAAAgAh07iQDMv&#10;BZ47AAAAOQAAABAAAAAAAAAAAQAgAAAADQEAAGRycy9zaGFwZXhtbC54bWxQSwUGAAAAAAYABgBb&#10;AQAAtwMAAAAA&#10;">
                  <v:fill on="t" focussize="0,0"/>
                  <v:stroke on="f"/>
                  <v:imagedata o:title=""/>
                  <o:lock v:ext="edit" aspectratio="f"/>
                </v:rect>
                <v:rect id="矩形 193" o:spid="_x0000_s1026" o:spt="1" style="position:absolute;left:2394;top:3337;height:8;width:38;" fillcolor="#23201D" filled="t" stroked="f" coordsize="21600,21600" o:gfxdata="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5bgOG5AAAA3AAA&#10;AA8AAAAAAAAAAQAgAAAAIgAAAGRycy9kb3ducmV2LnhtbFBLAQIUABQAAAAIAIdO4kAzLwWeOwAA&#10;ADkAAAAQAAAAAAAAAAEAIAAAAAgBAABkcnMvc2hhcGV4bWwueG1sUEsFBgAAAAAGAAYAWwEAALID&#10;AAAAAA==&#10;">
                  <v:fill on="t" focussize="0,0"/>
                  <v:stroke on="f"/>
                  <v:imagedata o:title=""/>
                  <o:lock v:ext="edit" aspectratio="f"/>
                </v:rect>
                <v:rect id="矩形 194" o:spid="_x0000_s1026" o:spt="1" style="position:absolute;left:2470;top:3337;height:8;width:38;" fillcolor="#23201D" filled="t" stroked="f" coordsize="21600,21600" o:gfxdata="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EXJXq8AAAA&#10;3AAAAA8AAAAAAAAAAQAgAAAAIgAAAGRycy9kb3ducmV2LnhtbFBLAQIUABQAAAAIAIdO4kAzLwWe&#10;OwAAADkAAAAQAAAAAAAAAAEAIAAAAAsBAABkcnMvc2hhcGV4bWwueG1sUEsFBgAAAAAGAAYAWwEA&#10;ALUDAAAAAA==&#10;">
                  <v:fill on="t" focussize="0,0"/>
                  <v:stroke on="f"/>
                  <v:imagedata o:title=""/>
                  <o:lock v:ext="edit" aspectratio="f"/>
                </v:rect>
                <v:rect id="矩形 195" o:spid="_x0000_s1026" o:spt="1" style="position:absolute;left:2545;top:3337;height:8;width:38;" fillcolor="#23201D" filled="t" stroked="f" coordsize="21600,21600" o:gfxdata="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Fuw28AAAA&#10;3AAAAA8AAAAAAAAAAQAgAAAAIgAAAGRycy9kb3ducmV2LnhtbFBLAQIUABQAAAAIAIdO4kAzLwWe&#10;OwAAADkAAAAQAAAAAAAAAAEAIAAAAAsBAABkcnMvc2hhcGV4bWwueG1sUEsFBgAAAAAGAAYAWwEA&#10;ALUDAAAAAA==&#10;">
                  <v:fill on="t" focussize="0,0"/>
                  <v:stroke on="f"/>
                  <v:imagedata o:title=""/>
                  <o:lock v:ext="edit" aspectratio="f"/>
                </v:rect>
                <v:rect id="矩形 196" o:spid="_x0000_s1026" o:spt="1" style="position:absolute;left:2621;top:3337;height:8;width:38;" fillcolor="#23201D" filled="t" stroked="f" coordsize="21600,21600" o:gfxdata="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iR6WvQAA&#10;ANwAAAAPAAAAAAAAAAEAIAAAACIAAABkcnMvZG93bnJldi54bWxQSwECFAAUAAAACACHTuJAMy8F&#10;njsAAAA5AAAAEAAAAAAAAAABACAAAAAMAQAAZHJzL3NoYXBleG1sLnhtbFBLBQYAAAAABgAGAFsB&#10;AAC2AwAAAAA=&#10;">
                  <v:fill on="t" focussize="0,0"/>
                  <v:stroke on="f"/>
                  <v:imagedata o:title=""/>
                  <o:lock v:ext="edit" aspectratio="f"/>
                </v:rect>
                <v:rect id="矩形 197" o:spid="_x0000_s1026" o:spt="1" style="position:absolute;left:2697;top:3337;height:8;width:38;" fillcolor="#23201D" filled="t" stroked="f" coordsize="21600,21600" o:gfxdata="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YIbivQAA&#10;ANwAAAAPAAAAAAAAAAEAIAAAACIAAABkcnMvZG93bnJldi54bWxQSwECFAAUAAAACACHTuJAMy8F&#10;njsAAAA5AAAAEAAAAAAAAAABACAAAAAMAQAAZHJzL3NoYXBleG1sLnhtbFBLBQYAAAAABgAGAFsB&#10;AAC2AwAAAAA=&#10;">
                  <v:fill on="t" focussize="0,0"/>
                  <v:stroke on="f"/>
                  <v:imagedata o:title=""/>
                  <o:lock v:ext="edit" aspectratio="f"/>
                </v:rect>
                <v:rect id="矩形 198" o:spid="_x0000_s1026" o:spt="1" style="position:absolute;left:2773;top:3337;height:8;width:38;" fillcolor="#23201D" filled="t" stroked="f" coordsize="21600,21600" o:gfxdata="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LCN5vQAA&#10;ANwAAAAPAAAAAAAAAAEAIAAAACIAAABkcnMvZG93bnJldi54bWxQSwECFAAUAAAACACHTuJAMy8F&#10;njsAAAA5AAAAEAAAAAAAAAABACAAAAAMAQAAZHJzL3NoYXBleG1sLnhtbFBLBQYAAAAABgAGAFsB&#10;AAC2AwAAAAA=&#10;">
                  <v:fill on="t" focussize="0,0"/>
                  <v:stroke on="f"/>
                  <v:imagedata o:title=""/>
                  <o:lock v:ext="edit" aspectratio="f"/>
                </v:rect>
                <v:rect id="矩形 199" o:spid="_x0000_s1026" o:spt="1" style="position:absolute;left:2849;top:3337;height:8;width:38;" fillcolor="#23201D" filled="t" stroked="f" coordsize="21600,21600" o:gfxdata="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v69Dr4A&#10;AADcAAAADwAAAAAAAAABACAAAAAiAAAAZHJzL2Rvd25yZXYueG1sUEsBAhQAFAAAAAgAh07iQDMv&#10;BZ47AAAAOQAAABAAAAAAAAAAAQAgAAAADQEAAGRycy9zaGFwZXhtbC54bWxQSwUGAAAAAAYABgBb&#10;AQAAtwMAAAAA&#10;">
                  <v:fill on="t" focussize="0,0"/>
                  <v:stroke on="f"/>
                  <v:imagedata o:title=""/>
                  <o:lock v:ext="edit" aspectratio="f"/>
                </v:rect>
                <v:rect id="矩形 200" o:spid="_x0000_s1026" o:spt="1" style="position:absolute;left:2925;top:3337;height:8;width:38;" fillcolor="#23201D" filled="t" stroked="f" coordsize="21600,21600" o:gfxdata="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shiVvQAA&#10;ANwAAAAPAAAAAAAAAAEAIAAAACIAAABkcnMvZG93bnJldi54bWxQSwECFAAUAAAACACHTuJAMy8F&#10;njsAAAA5AAAAEAAAAAAAAAABACAAAAAMAQAAZHJzL3NoYXBleG1sLnhtbFBLBQYAAAAABgAGAFsB&#10;AAC2AwAAAAA=&#10;">
                  <v:fill on="t" focussize="0,0"/>
                  <v:stroke on="f"/>
                  <v:imagedata o:title=""/>
                  <o:lock v:ext="edit" aspectratio="f"/>
                </v:rect>
                <v:rect id="矩形 201" o:spid="_x0000_s1026" o:spt="1" style="position:absolute;left:3001;top:3337;height:8;width:38;" fillcolor="#23201D" filled="t" stroked="f" coordsize="21600,21600" o:gfxdata="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AtjOe5AAAA3AAA&#10;AA8AAAAAAAAAAQAgAAAAIgAAAGRycy9kb3ducmV2LnhtbFBLAQIUABQAAAAIAIdO4kAzLwWeOwAA&#10;ADkAAAAQAAAAAAAAAAEAIAAAAAgBAABkcnMvc2hhcGV4bWwueG1sUEsFBgAAAAAGAAYAWwEAALID&#10;AAAAAA==&#10;">
                  <v:fill on="t" focussize="0,0"/>
                  <v:stroke on="f"/>
                  <v:imagedata o:title=""/>
                  <o:lock v:ext="edit" aspectratio="f"/>
                </v:rect>
                <v:rect id="矩形 202" o:spid="_x0000_s1026" o:spt="1" style="position:absolute;left:3076;top:3337;height:8;width:38;" fillcolor="#23201D" filled="t" stroked="f" coordsize="21600,21600" o:gfxdata="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YSl8vQAA&#10;ANwAAAAPAAAAAAAAAAEAIAAAACIAAABkcnMvZG93bnJldi54bWxQSwECFAAUAAAACACHTuJAMy8F&#10;njsAAAA5AAAAEAAAAAAAAAABACAAAAAMAQAAZHJzL3NoYXBleG1sLnhtbFBLBQYAAAAABgAGAFsB&#10;AAC2AwAAAAA=&#10;">
                  <v:fill on="t" focussize="0,0"/>
                  <v:stroke on="f"/>
                  <v:imagedata o:title=""/>
                  <o:lock v:ext="edit" aspectratio="f"/>
                </v:rect>
                <v:rect id="矩形 203" o:spid="_x0000_s1026" o:spt="1" style="position:absolute;left:3152;top:3337;height:8;width:38;" fillcolor="#23201D" filled="t" stroked="f" coordsize="21600,21600" o:gfxdata="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sBr7ugAAANwA&#10;AAAPAAAAAAAAAAEAIAAAACIAAABkcnMvZG93bnJldi54bWxQSwECFAAUAAAACACHTuJAMy8FnjsA&#10;AAA5AAAAEAAAAAAAAAABACAAAAAJAQAAZHJzL3NoYXBleG1sLnhtbFBLBQYAAAAABgAGAFsBAACz&#10;AwAAAAA=&#10;">
                  <v:fill on="t" focussize="0,0"/>
                  <v:stroke on="f"/>
                  <v:imagedata o:title=""/>
                  <o:lock v:ext="edit" aspectratio="f"/>
                </v:rect>
                <v:rect id="矩形 204" o:spid="_x0000_s1026" o:spt="1" style="position:absolute;left:3228;top:3337;height:8;width:38;" fillcolor="#23201D" filled="t" stroked="f" coordsize="21600,21600" o:gfxdata="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8v2C8AAAA&#10;3AAAAA8AAAAAAAAAAQAgAAAAIgAAAGRycy9kb3ducmV2LnhtbFBLAQIUABQAAAAIAIdO4kAzLwWe&#10;OwAAADkAAAAQAAAAAAAAAAEAIAAAAAsBAABkcnMvc2hhcGV4bWwueG1sUEsFBgAAAAAGAAYAWwEA&#10;ALUDAAAAAA==&#10;">
                  <v:fill on="t" focussize="0,0"/>
                  <v:stroke on="f"/>
                  <v:imagedata o:title=""/>
                  <o:lock v:ext="edit" aspectratio="f"/>
                </v:rect>
                <v:rect id="矩形 205" o:spid="_x0000_s1026" o:spt="1" style="position:absolute;left:3304;top:3337;height:8;width:38;" fillcolor="#23201D" filled="t" stroked="f" coordsize="21600,21600" o:gfxdata="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8uIRe8AAAA&#10;3AAAAA8AAAAAAAAAAQAgAAAAIgAAAGRycy9kb3ducmV2LnhtbFBLAQIUABQAAAAIAIdO4kAzLwWe&#10;OwAAADkAAAAQAAAAAAAAAAEAIAAAAAsBAABkcnMvc2hhcGV4bWwueG1sUEsFBgAAAAAGAAYAWwEA&#10;ALUDAAAAAA==&#10;">
                  <v:fill on="t" focussize="0,0"/>
                  <v:stroke on="f"/>
                  <v:imagedata o:title=""/>
                  <o:lock v:ext="edit" aspectratio="f"/>
                </v:rect>
                <v:rect id="矩形 206" o:spid="_x0000_s1026" o:spt="1" style="position:absolute;left:3380;top:3337;height:8;width:38;" fillcolor="#23201D" filled="t" stroked="f" coordsize="21600,21600" o:gfxdata="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ihIy8AAAA&#10;3AAAAA8AAAAAAAAAAQAgAAAAIgAAAGRycy9kb3ducmV2LnhtbFBLAQIUABQAAAAIAIdO4kAzLwWe&#10;OwAAADkAAAAQAAAAAAAAAAEAIAAAAAsBAABkcnMvc2hhcGV4bWwueG1sUEsFBgAAAAAGAAYAWwEA&#10;ALUDAAAAAA==&#10;">
                  <v:fill on="t" focussize="0,0"/>
                  <v:stroke on="f"/>
                  <v:imagedata o:title=""/>
                  <o:lock v:ext="edit" aspectratio="f"/>
                </v:rect>
                <v:rect id="矩形 207" o:spid="_x0000_s1026" o:spt="1" style="position:absolute;left:3456;top:3337;height:8;width:38;" fillcolor="#23201D" filled="t" stroked="f" coordsize="21600,21600" o:gfxdata="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ixz4vQAA&#10;ANwAAAAPAAAAAAAAAAEAIAAAACIAAABkcnMvZG93bnJldi54bWxQSwECFAAUAAAACACHTuJAMy8F&#10;njsAAAA5AAAAEAAAAAAAAAABACAAAAAMAQAAZHJzL3NoYXBleG1sLnhtbFBLBQYAAAAABgAGAFsB&#10;AAC2AwAAAAA=&#10;">
                  <v:fill on="t" focussize="0,0"/>
                  <v:stroke on="f"/>
                  <v:imagedata o:title=""/>
                  <o:lock v:ext="edit" aspectratio="f"/>
                </v:rect>
                <v:rect id="矩形 208" o:spid="_x0000_s1026" o:spt="1" style="position:absolute;left:3532;top:3337;height:8;width:38;" fillcolor="#23201D" filled="t" stroked="f" coordsize="21600,21600" o:gfxdata="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x7ljvQAA&#10;ANwAAAAPAAAAAAAAAAEAIAAAACIAAABkcnMvZG93bnJldi54bWxQSwECFAAUAAAACACHTuJAMy8F&#10;njsAAAA5AAAAEAAAAAAAAAABACAAAAAMAQAAZHJzL3NoYXBleG1sLnhtbFBLBQYAAAAABgAGAFsB&#10;AAC2AwAAAAA=&#10;">
                  <v:fill on="t" focussize="0,0"/>
                  <v:stroke on="f"/>
                  <v:imagedata o:title=""/>
                  <o:lock v:ext="edit" aspectratio="f"/>
                </v:rect>
                <v:rect id="矩形 209" o:spid="_x0000_s1026" o:spt="1" style="position:absolute;left:3607;top:3337;height:8;width:38;" fillcolor="#23201D" filled="t" stroked="f" coordsize="21600,21600" o:gfxdata="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AVJxS8AAAA&#10;3AAAAA8AAAAAAAAAAQAgAAAAIgAAAGRycy9kb3ducmV2LnhtbFBLAQIUABQAAAAIAIdO4kAzLwWe&#10;OwAAADkAAAAQAAAAAAAAAAEAIAAAAAsBAABkcnMvc2hhcGV4bWwueG1sUEsFBgAAAAAGAAYAWwEA&#10;ALUDAAAAAA==&#10;">
                  <v:fill on="t" focussize="0,0"/>
                  <v:stroke on="f"/>
                  <v:imagedata o:title=""/>
                  <o:lock v:ext="edit" aspectratio="f"/>
                </v:rect>
                <v:rect id="矩形 210" o:spid="_x0000_s1026" o:spt="1" style="position:absolute;left:3683;top:3337;height:8;width:38;" fillcolor="#23201D" filled="t" stroked="f" coordsize="21600,21600" o:gfxdata="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WYKPvQAA&#10;ANwAAAAPAAAAAAAAAAEAIAAAACIAAABkcnMvZG93bnJldi54bWxQSwECFAAUAAAACACHTuJAMy8F&#10;njsAAAA5AAAAEAAAAAAAAAABACAAAAAMAQAAZHJzL3NoYXBleG1sLnhtbFBLBQYAAAAABgAGAFsB&#10;AAC2AwAAAAA=&#10;">
                  <v:fill on="t" focussize="0,0"/>
                  <v:stroke on="f"/>
                  <v:imagedata o:title=""/>
                  <o:lock v:ext="edit" aspectratio="f"/>
                </v:rect>
                <v:rect id="矩形 211" o:spid="_x0000_s1026" o:spt="1" style="position:absolute;left:3759;top:3337;height:8;width:38;" fillcolor="#23201D" filled="t" stroked="f" coordsize="21600,21600" o:gfxdata="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xhb9ugAAANwA&#10;AAAPAAAAAAAAAAEAIAAAACIAAABkcnMvZG93bnJldi54bWxQSwECFAAUAAAACACHTuJAMy8FnjsA&#10;AAA5AAAAEAAAAAAAAAABACAAAAAJAQAAZHJzL3NoYXBleG1sLnhtbFBLBQYAAAAABgAGAFsBAACz&#10;AwAAAAA=&#10;">
                  <v:fill on="t" focussize="0,0"/>
                  <v:stroke on="f"/>
                  <v:imagedata o:title=""/>
                  <o:lock v:ext="edit" aspectratio="f"/>
                </v:rect>
                <v:rect id="矩形 212" o:spid="_x0000_s1026" o:spt="1" style="position:absolute;left:3835;top:3337;height:8;width:38;" fillcolor="#23201D" filled="t" stroked="f" coordsize="21600,21600" o:gfxdata="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irNmvQAA&#10;ANwAAAAPAAAAAAAAAAEAIAAAACIAAABkcnMvZG93bnJldi54bWxQSwECFAAUAAAACACHTuJAMy8F&#10;njsAAAA5AAAAEAAAAAAAAAABACAAAAAMAQAAZHJzL3NoYXBleG1sLnhtbFBLBQYAAAAABgAGAFsB&#10;AAC2AwAAAAA=&#10;">
                  <v:fill on="t" focussize="0,0"/>
                  <v:stroke on="f"/>
                  <v:imagedata o:title=""/>
                  <o:lock v:ext="edit" aspectratio="f"/>
                </v:rect>
                <v:rect id="矩形 213" o:spid="_x0000_s1026" o:spt="1" style="position:absolute;left:4373;top:3738;height:38;width:8;" fillcolor="#23201D" filled="t" stroked="f" coordsize="21600,21600" o:gfxdata="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laYwmtwAAANwAAAAP&#10;AAAAAAAAAAEAIAAAACIAAABkcnMvZG93bnJldi54bWxQSwECFAAUAAAACACHTuJAMy8FnjsAAAA5&#10;AAAAEAAAAAAAAAABACAAAAAGAQAAZHJzL3NoYXBleG1sLnhtbFBLBQYAAAAABgAGAFsBAACwAwAA&#10;AAA=&#10;">
                  <v:fill on="t" focussize="0,0"/>
                  <v:stroke on="f"/>
                  <v:imagedata o:title=""/>
                  <o:lock v:ext="edit" aspectratio="f"/>
                </v:rect>
                <v:rect id="矩形 214" o:spid="_x0000_s1026" o:spt="1" style="position:absolute;left:4373;top:3663;height:38;width:8;" fillcolor="#23201D" filled="t" stroked="f" coordsize="21600,21600" o:gfxdata="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olKb28AAAA&#10;3AAAAA8AAAAAAAAAAQAgAAAAIgAAAGRycy9kb3ducmV2LnhtbFBLAQIUABQAAAAIAIdO4kAzLwWe&#10;OwAAADkAAAAQAAAAAAAAAAEAIAAAAAsBAABkcnMvc2hhcGV4bWwueG1sUEsFBgAAAAAGAAYAWwEA&#10;ALUDAAAAAA==&#10;">
                  <v:fill on="t" focussize="0,0"/>
                  <v:stroke on="f"/>
                  <v:imagedata o:title=""/>
                  <o:lock v:ext="edit" aspectratio="f"/>
                </v:rect>
                <v:rect id="矩形 215" o:spid="_x0000_s1026" o:spt="1" style="position:absolute;left:4373;top:3587;height:38;width:8;" fillcolor="#23201D" filled="t" stroked="f" coordsize="21600,21600" o:gfxdata="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97fKvQAA&#10;ANwAAAAPAAAAAAAAAAEAIAAAACIAAABkcnMvZG93bnJldi54bWxQSwECFAAUAAAACACHTuJAMy8F&#10;njsAAAA5AAAAEAAAAAAAAAABACAAAAAMAQAAZHJzL3NoYXBleG1sLnhtbFBLBQYAAAAABgAGAFsB&#10;AAC2AwAAAAA=&#10;">
                  <v:fill on="t" focussize="0,0"/>
                  <v:stroke on="f"/>
                  <v:imagedata o:title=""/>
                  <o:lock v:ext="edit" aspectratio="f"/>
                </v:rect>
                <v:rect id="矩形 216" o:spid="_x0000_s1026" o:spt="1" style="position:absolute;left:4373;top:3512;height:38;width:8;" fillcolor="#23201D" filled="t" stroked="f" coordsize="21600,21600" o:gfxdata="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bsSUbsAAADc&#10;AAAADwAAAAAAAAABACAAAAAiAAAAZHJzL2Rvd25yZXYueG1sUEsBAhQAFAAAAAgAh07iQDMvBZ47&#10;AAAAOQAAABAAAAAAAAAAAQAgAAAACgEAAGRycy9zaGFwZXhtbC54bWxQSwUGAAAAAAYABgBbAQAA&#10;tAMAAAAA&#10;">
                  <v:fill on="t" focussize="0,0"/>
                  <v:stroke on="f"/>
                  <v:imagedata o:title=""/>
                  <o:lock v:ext="edit" aspectratio="f"/>
                </v:rect>
                <v:rect id="矩形 217" o:spid="_x0000_s1026" o:spt="1" style="position:absolute;left:4373;top:3436;height:38;width:8;" fillcolor="#23201D" filled="t" stroked="f" coordsize="21600,21600" o:gfxdata="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SiiW8AAAA&#10;3AAAAA8AAAAAAAAAAQAgAAAAIgAAAGRycy9kb3ducmV2LnhtbFBLAQIUABQAAAAIAIdO4kAzLwWe&#10;OwAAADkAAAAQAAAAAAAAAAEAIAAAAAsBAABkcnMvc2hhcGV4bWwueG1sUEsFBgAAAAAGAAYAWwEA&#10;ALUDAAAAAA==&#10;">
                  <v:fill on="t" focussize="0,0"/>
                  <v:stroke on="f"/>
                  <v:imagedata o:title=""/>
                  <o:lock v:ext="edit" aspectratio="f"/>
                </v:rect>
                <v:rect id="矩形 218" o:spid="_x0000_s1026" o:spt="1" style="position:absolute;left:4373;top:3361;height:38;width:8;" fillcolor="#23201D" filled="t" stroked="f" coordsize="21600,21600" o:gfxdata="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UeL768AAAA&#10;3AAAAA8AAAAAAAAAAQAgAAAAIgAAAGRycy9kb3ducmV2LnhtbFBLAQIUABQAAAAIAIdO4kAzLwWe&#10;OwAAADkAAAAQAAAAAAAAAAEAIAAAAAsBAABkcnMvc2hhcGV4bWwueG1sUEsFBgAAAAAGAAYAWwEA&#10;ALUDAAAAAA==&#10;">
                  <v:fill on="t" focussize="0,0"/>
                  <v:stroke on="f"/>
                  <v:imagedata o:title=""/>
                  <o:lock v:ext="edit" aspectratio="f"/>
                </v:rect>
                <v:rect id="矩形 219" o:spid="_x0000_s1026" o:spt="1" style="position:absolute;left:4373;top:3285;height:38;width:8;" fillcolor="#23201D" filled="t" stroked="f" coordsize="21600,21600" o:gfxdata="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XMscm8AAAA&#10;3AAAAA8AAAAAAAAAAQAgAAAAIgAAAGRycy9kb3ducmV2LnhtbFBLAQIUABQAAAAIAIdO4kAzLwWe&#10;OwAAADkAAAAQAAAAAAAAAAEAIAAAAAsBAABkcnMvc2hhcGV4bWwueG1sUEsFBgAAAAAGAAYAWwEA&#10;ALUDAAAAAA==&#10;">
                  <v:fill on="t" focussize="0,0"/>
                  <v:stroke on="f"/>
                  <v:imagedata o:title=""/>
                  <o:lock v:ext="edit" aspectratio="f"/>
                </v:rect>
                <v:rect id="矩形 220" o:spid="_x0000_s1026" o:spt="1" style="position:absolute;left:4373;top:3210;height:38;width:8;" fillcolor="#23201D" filled="t" stroked="f" coordsize="21600,21600" o:gfxdata="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qAFFK8AAAA&#10;3AAAAA8AAAAAAAAAAQAgAAAAIgAAAGRycy9kb3ducmV2LnhtbFBLAQIUABQAAAAIAIdO4kAzLwWe&#10;OwAAADkAAAAQAAAAAAAAAAEAIAAAAAsBAABkcnMvc2hhcGV4bWwueG1sUEsFBgAAAAAGAAYAWwEA&#10;ALUDAAAAAA==&#10;">
                  <v:fill on="t" focussize="0,0"/>
                  <v:stroke on="f"/>
                  <v:imagedata o:title=""/>
                  <o:lock v:ext="edit" aspectratio="f"/>
                </v:rect>
                <v:rect id="矩形 221" o:spid="_x0000_s1026" o:spt="1" style="position:absolute;left:4373;top:3134;height:38;width:8;" fillcolor="#23201D" filled="t" stroked="f" coordsize="21600,21600" o:gfxdata="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bH4AgtwAAANwAAAAP&#10;AAAAAAAAAAEAIAAAACIAAABkcnMvZG93bnJldi54bWxQSwECFAAUAAAACACHTuJAMy8FnjsAAAA5&#10;AAAAEAAAAAAAAAABACAAAAAGAQAAZHJzL3NoYXBleG1sLnhtbFBLBQYAAAAABgAGAFsBAACwAwAA&#10;AAA=&#10;">
                  <v:fill on="t" focussize="0,0"/>
                  <v:stroke on="f"/>
                  <v:imagedata o:title=""/>
                  <o:lock v:ext="edit" aspectratio="f"/>
                </v:rect>
                <v:rect id="矩形 222" o:spid="_x0000_s1026" o:spt="1" style="position:absolute;left:4373;top:3059;height:38;width:8;" fillcolor="#23201D" filled="t" stroked="f" coordsize="21600,21600" o:gfxdata="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TJbu8AAAA&#10;3AAAAA8AAAAAAAAAAQAgAAAAIgAAAGRycy9kb3ducmV2LnhtbFBLAQIUABQAAAAIAIdO4kAzLwWe&#10;OwAAADkAAAAQAAAAAAAAAAEAIAAAAAsBAABkcnMvc2hhcGV4bWwueG1sUEsFBgAAAAAGAAYAWwEA&#10;ALUDAAAAAA==&#10;">
                  <v:fill on="t" focussize="0,0"/>
                  <v:stroke on="f"/>
                  <v:imagedata o:title=""/>
                  <o:lock v:ext="edit" aspectratio="f"/>
                </v:rect>
                <v:rect id="矩形 223" o:spid="_x0000_s1026" o:spt="1" style="position:absolute;left:4373;top:2984;height:38;width:8;" fillcolor="#23201D" filled="t" stroked="f" coordsize="21600,21600" o:gfxdata="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wVGm7sAAADc&#10;AAAADwAAAAAAAAABACAAAAAiAAAAZHJzL2Rvd25yZXYueG1sUEsBAhQAFAAAAAgAh07iQDMvBZ47&#10;AAAAOQAAABAAAAAAAAAAAQAgAAAACgEAAGRycy9zaGFwZXhtbC54bWxQSwUGAAAAAAYABgBbAQAA&#10;tAMAAAAA&#10;">
                  <v:fill on="t" focussize="0,0"/>
                  <v:stroke on="f"/>
                  <v:imagedata o:title=""/>
                  <o:lock v:ext="edit" aspectratio="f"/>
                </v:rect>
                <v:rect id="矩形 224" o:spid="_x0000_s1026" o:spt="1" style="position:absolute;left:4373;top:2908;height:38;width:8;" fillcolor="#23201D" filled="t" stroked="f" coordsize="21600,21600" o:gfxdata="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SeMAvQAA&#10;ANwAAAAPAAAAAAAAAAEAIAAAACIAAABkcnMvZG93bnJldi54bWxQSwECFAAUAAAACACHTuJAMy8F&#10;njsAAAA5AAAAEAAAAAAAAAABACAAAAAMAQAAZHJzL3NoYXBleG1sLnhtbFBLBQYAAAAABgAGAFsB&#10;AAC2AwAAAAA=&#10;">
                  <v:fill on="t" focussize="0,0"/>
                  <v:stroke on="f"/>
                  <v:imagedata o:title=""/>
                  <o:lock v:ext="edit" aspectratio="f"/>
                </v:rect>
                <v:rect id="矩形 225" o:spid="_x0000_s1026" o:spt="1" style="position:absolute;left:4373;top:2833;height:38;width:8;" fillcolor="#23201D" filled="t" stroked="f" coordsize="21600,21600" o:gfxdata="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m313vQAA&#10;ANwAAAAPAAAAAAAAAAEAIAAAACIAAABkcnMvZG93bnJldi54bWxQSwECFAAUAAAACACHTuJAMy8F&#10;njsAAAA5AAAAEAAAAAAAAAABACAAAAAMAQAAZHJzL3NoYXBleG1sLnhtbFBLBQYAAAAABgAGAFsB&#10;AAC2AwAAAAA=&#10;">
                  <v:fill on="t" focussize="0,0"/>
                  <v:stroke on="f"/>
                  <v:imagedata o:title=""/>
                  <o:lock v:ext="edit" aspectratio="f"/>
                </v:rect>
                <v:rect id="矩形 226" o:spid="_x0000_s1026" o:spt="1" style="position:absolute;left:4373;top:2757;height:38;width:8;" fillcolor="#23201D" filled="t" stroked="f" coordsize="21600,21600" o:gfxdata="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9fY7L4A&#10;AADcAAAADwAAAAAAAAABACAAAAAiAAAAZHJzL2Rvd25yZXYueG1sUEsBAhQAFAAAAAgAh07iQDMv&#10;BZ47AAAAOQAAABAAAAAAAAAAAQAgAAAADQEAAGRycy9zaGFwZXhtbC54bWxQSwUGAAAAAAYABgBb&#10;AQAAtwMAAAAA&#10;">
                  <v:fill on="t" focussize="0,0"/>
                  <v:stroke on="f"/>
                  <v:imagedata o:title=""/>
                  <o:lock v:ext="edit" aspectratio="f"/>
                </v:rect>
                <v:rect id="矩形 227" o:spid="_x0000_s1026" o:spt="1" style="position:absolute;left:4373;top:2682;height:38;width:8;" fillcolor="#23201D" filled="t" stroked="f" coordsize="21600,21600" o:gfxdata="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PkCYvQAA&#10;ANwAAAAPAAAAAAAAAAEAIAAAACIAAABkcnMvZG93bnJldi54bWxQSwECFAAUAAAACACHTuJAMy8F&#10;njsAAAA5AAAAEAAAAAAAAAABACAAAAAMAQAAZHJzL3NoYXBleG1sLnhtbFBLBQYAAAAABgAGAFsB&#10;AAC2AwAAAAA=&#10;">
                  <v:fill on="t" focussize="0,0"/>
                  <v:stroke on="f"/>
                  <v:imagedata o:title=""/>
                  <o:lock v:ext="edit" aspectratio="f"/>
                </v:rect>
                <v:rect id="矩形 228" o:spid="_x0000_s1026" o:spt="1" style="position:absolute;left:4373;top:2606;height:38;width:8;" fillcolor="#23201D" filled="t" stroked="f" coordsize="21600,21600" o:gfxdata="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cuUDvQAA&#10;ANwAAAAPAAAAAAAAAAEAIAAAACIAAABkcnMvZG93bnJldi54bWxQSwECFAAUAAAACACHTuJAMy8F&#10;njsAAAA5AAAAEAAAAAAAAAABACAAAAAMAQAAZHJzL3NoYXBleG1sLnhtbFBLBQYAAAAABgAGAFsB&#10;AAC2AwAAAAA=&#10;">
                  <v:fill on="t" focussize="0,0"/>
                  <v:stroke on="f"/>
                  <v:imagedata o:title=""/>
                  <o:lock v:ext="edit" aspectratio="f"/>
                </v:rect>
                <v:rect id="矩形 229" o:spid="_x0000_s1026" o:spt="1" style="position:absolute;left:4373;top:2531;height:38;width:8;" fillcolor="#23201D" filled="t" stroked="f" coordsize="21600,21600" o:gfxdata="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6B7dL4A&#10;AADcAAAADwAAAAAAAAABACAAAAAiAAAAZHJzL2Rvd25yZXYueG1sUEsBAhQAFAAAAAgAh07iQDMv&#10;BZ47AAAAOQAAABAAAAAAAAAAAQAgAAAADQEAAGRycy9zaGFwZXhtbC54bWxQSwUGAAAAAAYABgBb&#10;AQAAtwMAAAAA&#10;">
                  <v:fill on="t" focussize="0,0"/>
                  <v:stroke on="f"/>
                  <v:imagedata o:title=""/>
                  <o:lock v:ext="edit" aspectratio="f"/>
                </v:rect>
                <v:rect id="矩形 230" o:spid="_x0000_s1026" o:spt="1" style="position:absolute;left:4373;top:2455;height:38;width:8;" fillcolor="#23201D" filled="t" stroked="f" coordsize="21600,21600" o:gfxdata="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7N7vvQAA&#10;ANwAAAAPAAAAAAAAAAEAIAAAACIAAABkcnMvZG93bnJldi54bWxQSwECFAAUAAAACACHTuJAMy8F&#10;njsAAAA5AAAAEAAAAAAAAAABACAAAAAMAQAAZHJzL3NoYXBleG1sLnhtbFBLBQYAAAAABgAGAFsB&#10;AAC2AwAAAAA=&#10;">
                  <v:fill on="t" focussize="0,0"/>
                  <v:stroke on="f"/>
                  <v:imagedata o:title=""/>
                  <o:lock v:ext="edit" aspectratio="f"/>
                </v:rect>
                <v:rect id="矩形 231" o:spid="_x0000_s1026" o:spt="1" style="position:absolute;left:4373;top:2380;height:38;width:8;" fillcolor="#23201D" filled="t" stroked="f" coordsize="21600,21600" o:gfxdata="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XNKnbsAAADc&#10;AAAADwAAAAAAAAABACAAAAAiAAAAZHJzL2Rvd25yZXYueG1sUEsBAhQAFAAAAAgAh07iQDMvBZ47&#10;AAAAOQAAABAAAAAAAAAAAQAgAAAACgEAAGRycy9zaGFwZXhtbC54bWxQSwUGAAAAAAYABgBbAQAA&#10;tAMAAAAA&#10;">
                  <v:fill on="t" focussize="0,0"/>
                  <v:stroke on="f"/>
                  <v:imagedata o:title=""/>
                  <o:lock v:ext="edit" aspectratio="f"/>
                </v:rect>
                <v:rect id="矩形 232" o:spid="_x0000_s1026" o:spt="1" style="position:absolute;left:4373;top:2304;height:38;width:8;" fillcolor="#23201D" filled="t" stroked="f" coordsize="21600,21600" o:gfxdata="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P+8GvQAA&#10;ANwAAAAPAAAAAAAAAAEAIAAAACIAAABkcnMvZG93bnJldi54bWxQSwECFAAUAAAACACHTuJAMy8F&#10;njsAAAA5AAAAEAAAAAAAAAABACAAAAAMAQAAZHJzL3NoYXBleG1sLnhtbFBLBQYAAAAABgAGAFsB&#10;AAC2AwAAAAA=&#10;">
                  <v:fill on="t" focussize="0,0"/>
                  <v:stroke on="f"/>
                  <v:imagedata o:title=""/>
                  <o:lock v:ext="edit" aspectratio="f"/>
                </v:rect>
                <v:rect id="矩形 233" o:spid="_x0000_s1026" o:spt="1" style="position:absolute;left:4373;top:2229;height:38;width:8;" fillcolor="#23201D" filled="t" stroked="f" coordsize="21600,21600" o:gfxdata="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3NBGugAAANwA&#10;AAAPAAAAAAAAAAEAIAAAACIAAABkcnMvZG93bnJldi54bWxQSwECFAAUAAAACACHTuJAMy8FnjsA&#10;AAA5AAAAEAAAAAAAAAABACAAAAAJAQAAZHJzL3NoYXBleG1sLnhtbFBLBQYAAAAABgAGAFsBAACz&#10;AwAAAAA=&#10;">
                  <v:fill on="t" focussize="0,0"/>
                  <v:stroke on="f"/>
                  <v:imagedata o:title=""/>
                  <o:lock v:ext="edit" aspectratio="f"/>
                </v:rect>
                <v:rect id="矩形 234" o:spid="_x0000_s1026" o:spt="1" style="position:absolute;left:4373;top:2153;height:38;width:8;" fillcolor="#23201D" filled="t" stroked="f" coordsize="21600,21600" o:gfxdata="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ZB13bsAAADc&#10;AAAADwAAAAAAAAABACAAAAAiAAAAZHJzL2Rvd25yZXYueG1sUEsBAhQAFAAAAAgAh07iQDMvBZ47&#10;AAAAOQAAABAAAAAAAAAAAQAgAAAACgEAAGRycy9zaGFwZXhtbC54bWxQSwUGAAAAAAYABgBbAQAA&#10;tAMAAAAA&#10;">
                  <v:fill on="t" focussize="0,0"/>
                  <v:stroke on="f"/>
                  <v:imagedata o:title=""/>
                  <o:lock v:ext="edit" aspectratio="f"/>
                </v:rect>
                <v:rect id="矩形 235" o:spid="_x0000_s1026" o:spt="1" style="position:absolute;left:4373;top:2078;height:38;width:8;" fillcolor="#23201D" filled="t" stroked="f" coordsize="21600,21600" o:gfxdata="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ULrqr4A&#10;AADcAAAADwAAAAAAAAABACAAAAAiAAAAZHJzL2Rvd25yZXYueG1sUEsBAhQAFAAAAAgAh07iQDMv&#10;BZ47AAAAOQAAABAAAAAAAAAAAQAgAAAADQEAAGRycy9zaGFwZXhtbC54bWxQSwUGAAAAAAYABgBb&#10;AQAAtwMAAAAA&#10;">
                  <v:fill on="t" focussize="0,0"/>
                  <v:stroke on="f"/>
                  <v:imagedata o:title=""/>
                  <o:lock v:ext="edit" aspectratio="f"/>
                </v:rect>
                <v:rect id="矩形 236" o:spid="_x0000_s1026" o:spt="1" style="position:absolute;left:4373;top:2002;height:38;width:8;" fillcolor="#23201D" filled="t" stroked="f" coordsize="21600,21600" o:gfxdata="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g5OMbsAAADc&#10;AAAADwAAAAAAAAABACAAAAAiAAAAZHJzL2Rvd25yZXYueG1sUEsBAhQAFAAAAAgAh07iQDMvBZ47&#10;AAAAOQAAABAAAAAAAAAAAQAgAAAACgEAAGRycy9zaGFwZXhtbC54bWxQSwUGAAAAAAYABgBbAQAA&#10;tAMAAAAA&#10;">
                  <v:fill on="t" focussize="0,0"/>
                  <v:stroke on="f"/>
                  <v:imagedata o:title=""/>
                  <o:lock v:ext="edit" aspectratio="f"/>
                </v:rect>
                <v:rect id="矩形 237" o:spid="_x0000_s1026" o:spt="1" style="position:absolute;left:4373;top:1927;height:38;width:8;" fillcolor="#23201D" filled="t" stroked="f" coordsize="21600,21600" o:gfxdata="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59ZFvQAA&#10;ANwAAAAPAAAAAAAAAAEAIAAAACIAAABkcnMvZG93bnJldi54bWxQSwECFAAUAAAACACHTuJAMy8F&#10;njsAAAA5AAAAEAAAAAAAAAABACAAAAAMAQAAZHJzL3NoYXBleG1sLnhtbFBLBQYAAAAABgAGAFsB&#10;AAC2AwAAAAA=&#10;">
                  <v:fill on="t" focussize="0,0"/>
                  <v:stroke on="f"/>
                  <v:imagedata o:title=""/>
                  <o:lock v:ext="edit" aspectratio="f"/>
                </v:rect>
                <v:rect id="矩形 238" o:spid="_x0000_s1026" o:spt="1" style="position:absolute;left:4373;top:1851;height:38;width:8;" fillcolor="#23201D" filled="t" stroked="f" coordsize="21600,21600" o:gfxdata="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3PevQAA&#10;ANwAAAAPAAAAAAAAAAEAIAAAACIAAABkcnMvZG93bnJldi54bWxQSwECFAAUAAAACACHTuJAMy8F&#10;njsAAAA5AAAAEAAAAAAAAAABACAAAAAMAQAAZHJzL3NoYXBleG1sLnhtbFBLBQYAAAAABgAGAFsB&#10;AAC2AwAAAAA=&#10;">
                  <v:fill on="t" focussize="0,0"/>
                  <v:stroke on="f"/>
                  <v:imagedata o:title=""/>
                  <o:lock v:ext="edit" aspectratio="f"/>
                </v:rect>
                <v:rect id="矩形 239" o:spid="_x0000_s1026" o:spt="1" style="position:absolute;left:4373;top:1776;height:38;width:8;" fillcolor="#23201D" filled="t" stroked="f" coordsize="21600,21600" o:gfxdata="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ee2pvQAA&#10;ANwAAAAPAAAAAAAAAAEAIAAAACIAAABkcnMvZG93bnJldi54bWxQSwECFAAUAAAACACHTuJAMy8F&#10;njsAAAA5AAAAEAAAAAAAAAABACAAAAAMAQAAZHJzL3NoYXBleG1sLnhtbFBLBQYAAAAABgAGAFsB&#10;AAC2AwAAAAA=&#10;">
                  <v:fill on="t" focussize="0,0"/>
                  <v:stroke on="f"/>
                  <v:imagedata o:title=""/>
                  <o:lock v:ext="edit" aspectratio="f"/>
                </v:rect>
                <v:rect id="矩形 240" o:spid="_x0000_s1026" o:spt="1" style="position:absolute;left:3208;top:3997;height:38;width:8;" fillcolor="#23201D" filled="t" stroked="f" coordsize="21600,21600" o:gfxdata="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NUgyvQAA&#10;ANwAAAAPAAAAAAAAAAEAIAAAACIAAABkcnMvZG93bnJldi54bWxQSwECFAAUAAAACACHTuJAMy8F&#10;njsAAAA5AAAAEAAAAAAAAAABACAAAAAMAQAAZHJzL3NoYXBleG1sLnhtbFBLBQYAAAAABgAGAFsB&#10;AAC2AwAAAAA=&#10;">
                  <v:fill on="t" focussize="0,0"/>
                  <v:stroke on="f"/>
                  <v:imagedata o:title=""/>
                  <o:lock v:ext="edit" aspectratio="f"/>
                </v:rect>
                <v:rect id="矩形 241" o:spid="_x0000_s1026" o:spt="1" style="position:absolute;left:3208;top:3921;height:38;width:8;" fillcolor="#23201D" filled="t" stroked="f" coordsize="21600,21600" o:gfxdata="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qtxAugAAANwA&#10;AAAPAAAAAAAAAAEAIAAAACIAAABkcnMvZG93bnJldi54bWxQSwECFAAUAAAACACHTuJAMy8FnjsA&#10;AAA5AAAAEAAAAAAAAAABACAAAAAJAQAAZHJzL3NoYXBleG1sLnhtbFBLBQYAAAAABgAGAFsBAACz&#10;AwAAAAA=&#10;">
                  <v:fill on="t" focussize="0,0"/>
                  <v:stroke on="f"/>
                  <v:imagedata o:title=""/>
                  <o:lock v:ext="edit" aspectratio="f"/>
                </v:rect>
                <v:rect id="矩形 242" o:spid="_x0000_s1026" o:spt="1" style="position:absolute;left:3208;top:3846;height:38;width:8;" fillcolor="#23201D" filled="t" stroked="f" coordsize="21600,21600" o:gfxdata="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nnbvQAA&#10;ANwAAAAPAAAAAAAAAAEAIAAAACIAAABkcnMvZG93bnJldi54bWxQSwECFAAUAAAACACHTuJAMy8F&#10;njsAAAA5AAAAEAAAAAAAAAABACAAAAAMAQAAZHJzL3NoYXBleG1sLnhtbFBLBQYAAAAABgAGAFsB&#10;AAC2AwAAAAA=&#10;">
                  <v:fill on="t" focussize="0,0"/>
                  <v:stroke on="f"/>
                  <v:imagedata o:title=""/>
                  <o:lock v:ext="edit" aspectratio="f"/>
                </v:rect>
                <v:rect id="矩形 243" o:spid="_x0000_s1026" o:spt="1" style="position:absolute;left:3208;top:3770;height:38;width:8;" fillcolor="#23201D" filled="t" stroked="f" coordsize="21600,21600" o:gfxdata="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tqjO7sAAADc&#10;AAAADwAAAAAAAAABACAAAAAiAAAAZHJzL2Rvd25yZXYueG1sUEsBAhQAFAAAAAgAh07iQDMvBZ47&#10;AAAAOQAAABAAAAAAAAAAAQAgAAAACgEAAGRycy9zaGFwZXhtbC54bWxQSwUGAAAAAAYABgBbAQAA&#10;tAMAAAAA&#10;">
                  <v:fill on="t" focussize="0,0"/>
                  <v:stroke on="f"/>
                  <v:imagedata o:title=""/>
                  <o:lock v:ext="edit" aspectratio="f"/>
                </v:rect>
                <v:rect id="矩形 244" o:spid="_x0000_s1026" o:spt="1" style="position:absolute;left:3208;top:3695;height:38;width:8;" fillcolor="#23201D" filled="t" stroked="f" coordsize="21600,21600" o:gfxdata="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WBqC8AAAA&#10;3AAAAA8AAAAAAAAAAQAgAAAAIgAAAGRycy9kb3ducmV2LnhtbFBLAQIUABQAAAAIAIdO4kAzLwWe&#10;OwAAADkAAAAQAAAAAAAAAAEAIAAAAAsBAABkcnMvc2hhcGV4bWwueG1sUEsFBgAAAAAGAAYAWwEA&#10;ALUDAAAAAA==&#10;">
                  <v:fill on="t" focussize="0,0"/>
                  <v:stroke on="f"/>
                  <v:imagedata o:title=""/>
                  <o:lock v:ext="edit" aspectratio="f"/>
                </v:rect>
                <v:rect id="矩形 245" o:spid="_x0000_s1026" o:spt="1" style="position:absolute;left:3208;top:3619;height:38;width:8;" fillcolor="#23201D" filled="t" stroked="f" coordsize="21600,21600" o:gfxdata="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RJjXvQAA&#10;ANwAAAAPAAAAAAAAAAEAIAAAACIAAABkcnMvZG93bnJldi54bWxQSwECFAAUAAAACACHTuJAMy8F&#10;njsAAAA5AAAAEAAAAAAAAAABACAAAAAMAQAAZHJzL3NoYXBleG1sLnhtbFBLBQYAAAAABgAGAFsB&#10;AAC2AwAAAAA=&#10;">
                  <v:fill on="t" focussize="0,0"/>
                  <v:stroke on="f"/>
                  <v:imagedata o:title=""/>
                  <o:lock v:ext="edit" aspectratio="f"/>
                </v:rect>
                <v:rect id="矩形 246" o:spid="_x0000_s1026" o:spt="1" style="position:absolute;left:3208;top:3544;height:38;width:8;" fillcolor="#23201D" filled="t" stroked="f" coordsize="21600,21600" o:gfxdata="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CD1MvQAA&#10;ANwAAAAPAAAAAAAAAAEAIAAAACIAAABkcnMvZG93bnJldi54bWxQSwECFAAUAAAACACHTuJAMy8F&#10;njsAAAA5AAAAEAAAAAAAAAABACAAAAAMAQAAZHJzL3NoYXBleG1sLnhtbFBLBQYAAAAABgAGAFsB&#10;AAC2AwAAAAA=&#10;">
                  <v:fill on="t" focussize="0,0"/>
                  <v:stroke on="f"/>
                  <v:imagedata o:title=""/>
                  <o:lock v:ext="edit" aspectratio="f"/>
                </v:rect>
                <v:rect id="矩形 247" o:spid="_x0000_s1026" o:spt="1" style="position:absolute;left:3208;top:3468;height:38;width:8;" fillcolor="#23201D" filled="t" stroked="f" coordsize="21600,21600" o:gfxdata="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eGlOL4A&#10;AADcAAAADwAAAAAAAAABACAAAAAiAAAAZHJzL2Rvd25yZXYueG1sUEsBAhQAFAAAAAgAh07iQDMv&#10;BZ47AAAAOQAAABAAAAAAAAAAAQAgAAAADQEAAGRycy9zaGFwZXhtbC54bWxQSwUGAAAAAAYABgBb&#10;AQAAtwMAAAAA&#10;">
                  <v:fill on="t" focussize="0,0"/>
                  <v:stroke on="f"/>
                  <v:imagedata o:title=""/>
                  <o:lock v:ext="edit" aspectratio="f"/>
                </v:rect>
                <v:rect id="矩形 248" o:spid="_x0000_s1026" o:spt="1" style="position:absolute;left:3208;top:3393;height:38;width:8;" fillcolor="#23201D" filled="t" stroked="f" coordsize="21600,21600" o:gfxdata="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rQCjvQAA&#10;ANwAAAAPAAAAAAAAAAEAIAAAACIAAABkcnMvZG93bnJldi54bWxQSwECFAAUAAAACACHTuJAMy8F&#10;njsAAAA5AAAAEAAAAAAAAAABACAAAAAMAQAAZHJzL3NoYXBleG1sLnhtbFBLBQYAAAAABgAGAFsB&#10;AAC2AwAAAAA=&#10;">
                  <v:fill on="t" focussize="0,0"/>
                  <v:stroke on="f"/>
                  <v:imagedata o:title=""/>
                  <o:lock v:ext="edit" aspectratio="f"/>
                </v:rect>
                <v:rect id="矩形 249" o:spid="_x0000_s1026" o:spt="1" style="position:absolute;left:3208;top:3317;height:38;width:8;" fillcolor="#23201D" filled="t" stroked="f" coordsize="21600,21600" o:gfxdata="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n+e1L4A&#10;AADcAAAADwAAAAAAAAABACAAAAAiAAAAZHJzL2Rvd25yZXYueG1sUEsBAhQAFAAAAAgAh07iQDMv&#10;BZ47AAAAOQAAABAAAAAAAAAAAQAgAAAADQEAAGRycy9zaGFwZXhtbC54bWxQSwUGAAAAAAYABgBb&#10;AQAAtwMAAAAA&#10;">
                  <v:fill on="t" focussize="0,0"/>
                  <v:stroke on="f"/>
                  <v:imagedata o:title=""/>
                  <o:lock v:ext="edit" aspectratio="f"/>
                </v:rect>
                <v:rect id="矩形 250" o:spid="_x0000_s1026" o:spt="1" style="position:absolute;left:3208;top:3242;height:38;width:8;" fillcolor="#23201D" filled="t" stroked="f" coordsize="21600,21600" o:gfxdata="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MztPvQAA&#10;ANwAAAAPAAAAAAAAAAEAIAAAACIAAABkcnMvZG93bnJldi54bWxQSwECFAAUAAAACACHTuJAMy8F&#10;njsAAAA5AAAAEAAAAAAAAAABACAAAAAMAQAAZHJzL3NoYXBleG1sLnhtbFBLBQYAAAAABgAGAFsB&#10;AAC2AwAAAAA=&#10;">
                  <v:fill on="t" focussize="0,0"/>
                  <v:stroke on="f"/>
                  <v:imagedata o:title=""/>
                  <o:lock v:ext="edit" aspectratio="f"/>
                </v:rect>
                <v:rect id="矩形 251" o:spid="_x0000_s1026" o:spt="1" style="position:absolute;left:3208;top:3167;height:38;width:8;" fillcolor="#23201D" filled="t" stroked="f" coordsize="21600,21600" o:gfxdata="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KyvPbsAAADc&#10;AAAADwAAAAAAAAABACAAAAAiAAAAZHJzL2Rvd25yZXYueG1sUEsBAhQAFAAAAAgAh07iQDMvBZ47&#10;AAAAOQAAABAAAAAAAAAAAQAgAAAACgEAAGRycy9zaGFwZXhtbC54bWxQSwUGAAAAAAYABgBbAQAA&#10;tAMAAAAA&#10;">
                  <v:fill on="t" focussize="0,0"/>
                  <v:stroke on="f"/>
                  <v:imagedata o:title=""/>
                  <o:lock v:ext="edit" aspectratio="f"/>
                </v:rect>
                <v:rect id="矩形 252" o:spid="_x0000_s1026" o:spt="1" style="position:absolute;left:3208;top:3091;height:38;width:8;" fillcolor="#23201D" filled="t" stroked="f" coordsize="21600,21600" o:gfxdata="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4AqmvQAA&#10;ANwAAAAPAAAAAAAAAAEAIAAAACIAAABkcnMvZG93bnJldi54bWxQSwECFAAUAAAACACHTuJAMy8F&#10;njsAAAA5AAAAEAAAAAAAAAABACAAAAAMAQAAZHJzL3NoYXBleG1sLnhtbFBLBQYAAAAABgAGAFsB&#10;AAC2AwAAAAA=&#10;">
                  <v:fill on="t" focussize="0,0"/>
                  <v:stroke on="f"/>
                  <v:imagedata o:title=""/>
                  <o:lock v:ext="edit" aspectratio="f"/>
                </v:rect>
                <v:rect id="矩形 253" o:spid="_x0000_s1026" o:spt="1" style="position:absolute;left:3208;top:3016;height:38;width:8;" fillcolor="#23201D" filled="t" stroked="f" coordsize="21600,21600" o:gfxdata="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wM15rsAAADc&#10;AAAADwAAAAAAAAABACAAAAAiAAAAZHJzL2Rvd25yZXYueG1sUEsBAhQAFAAAAAgAh07iQDMvBZ47&#10;AAAAOQAAABAAAAAAAAAAAQAgAAAACgEAAGRycy9zaGFwZXhtbC54bWxQSwUGAAAAAAYABgBbAQAA&#10;tAMAAAAA&#10;">
                  <v:fill on="t" focussize="0,0"/>
                  <v:stroke on="f"/>
                  <v:imagedata o:title=""/>
                  <o:lock v:ext="edit" aspectratio="f"/>
                </v:rect>
                <v:rect id="矩形 254" o:spid="_x0000_s1026" o:spt="1" style="position:absolute;left:3208;top:2940;height:38;width:8;" fillcolor="#23201D" filled="t" stroked="f" coordsize="21600,21600" o:gfxdata="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PkH28AAAA&#10;3AAAAA8AAAAAAAAAAQAgAAAAIgAAAGRycy9kb3ducmV2LnhtbFBLAQIUABQAAAAIAIdO4kAzLwWe&#10;OwAAADkAAAAQAAAAAAAAAAEAIAAAAAsBAABkcnMvc2hhcGV4bWwueG1sUEsFBgAAAAAGAAYAWwEA&#10;ALUDAAAAAA==&#10;">
                  <v:fill on="t" focussize="0,0"/>
                  <v:stroke on="f"/>
                  <v:imagedata o:title=""/>
                  <o:lock v:ext="edit" aspectratio="f"/>
                </v:rect>
                <v:rect id="矩形 255" o:spid="_x0000_s1026" o:spt="1" style="position:absolute;left:3208;top:2865;height:38;width:8;" fillcolor="#23201D" filled="t" stroked="f" coordsize="21600,21600" o:gfxdata="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nQ4KvQAA&#10;ANwAAAAPAAAAAAAAAAEAIAAAACIAAABkcnMvZG93bnJldi54bWxQSwECFAAUAAAACACHTuJAMy8F&#10;njsAAAA5AAAAEAAAAAAAAAABACAAAAAMAQAAZHJzL3NoYXBleG1sLnhtbFBLBQYAAAAABgAGAFsB&#10;AAC2AwAAAAA=&#10;">
                  <v:fill on="t" focussize="0,0"/>
                  <v:stroke on="f"/>
                  <v:imagedata o:title=""/>
                  <o:lock v:ext="edit" aspectratio="f"/>
                </v:rect>
                <v:rect id="矩形 256" o:spid="_x0000_s1026" o:spt="1" style="position:absolute;left:3208;top:2789;height:38;width:8;" fillcolor="#23201D" filled="t" stroked="f" coordsize="21600,21600" o:gfxdata="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0auRvQAA&#10;ANwAAAAPAAAAAAAAAAEAIAAAACIAAABkcnMvZG93bnJldi54bWxQSwECFAAUAAAACACHTuJAMy8F&#10;njsAAAA5AAAAEAAAAAAAAAABACAAAAAMAQAAZHJzL3NoYXBleG1sLnhtbFBLBQYAAAAABgAGAFsB&#10;AAC2AwAAAAA=&#10;">
                  <v:fill on="t" focussize="0,0"/>
                  <v:stroke on="f"/>
                  <v:imagedata o:title=""/>
                  <o:lock v:ext="edit" aspectratio="f"/>
                </v:rect>
                <v:rect id="矩形 257" o:spid="_x0000_s1026" o:spt="1" style="position:absolute;left:3208;top:2714;height:38;width:8;" fillcolor="#23201D" filled="t" stroked="f" coordsize="21600,21600" o:gfxdata="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ODPlvQAA&#10;ANwAAAAPAAAAAAAAAAEAIAAAACIAAABkcnMvZG93bnJldi54bWxQSwECFAAUAAAACACHTuJAMy8F&#10;njsAAAA5AAAAEAAAAAAAAAABACAAAAAMAQAAZHJzL3NoYXBleG1sLnhtbFBLBQYAAAAABgAGAFsB&#10;AAC2AwAAAAA=&#10;">
                  <v:fill on="t" focussize="0,0"/>
                  <v:stroke on="f"/>
                  <v:imagedata o:title=""/>
                  <o:lock v:ext="edit" aspectratio="f"/>
                </v:rect>
                <v:rect id="矩形 258" o:spid="_x0000_s1026" o:spt="1" style="position:absolute;left:3208;top:2638;height:38;width:8;" fillcolor="#23201D" filled="t" stroked="f" coordsize="21600,21600" o:gfxdata="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SWfr4A&#10;AADcAAAADwAAAAAAAAABACAAAAAiAAAAZHJzL2Rvd25yZXYueG1sUEsBAhQAFAAAAAgAh07iQDMv&#10;BZ47AAAAOQAAABAAAAAAAAAAAQAgAAAADQEAAGRycy9zaGFwZXhtbC54bWxQSwUGAAAAAAYABgBb&#10;AQAAtwMAAAAA&#10;">
                  <v:fill on="t" focussize="0,0"/>
                  <v:stroke on="f"/>
                  <v:imagedata o:title=""/>
                  <o:lock v:ext="edit" aspectratio="f"/>
                </v:rect>
                <v:rect id="矩形 259" o:spid="_x0000_s1026" o:spt="1" style="position:absolute;left:3208;top:2563;height:38;width:8;" fillcolor="#23201D" filled="t" stroked="f" coordsize="21600,21600" o:gfxdata="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6YICb4A&#10;AADcAAAADwAAAAAAAAABACAAAAAiAAAAZHJzL2Rvd25yZXYueG1sUEsBAhQAFAAAAAgAh07iQDMv&#10;BZ47AAAAOQAAABAAAAAAAAAAAQAgAAAADQEAAGRycy9zaGFwZXhtbC54bWxQSwUGAAAAAAYABgBb&#10;AQAAtwMAAAAA&#10;">
                  <v:fill on="t" focussize="0,0"/>
                  <v:stroke on="f"/>
                  <v:imagedata o:title=""/>
                  <o:lock v:ext="edit" aspectratio="f"/>
                </v:rect>
                <v:rect id="矩形 260" o:spid="_x0000_s1026" o:spt="1" style="position:absolute;left:3208;top:2487;height:38;width:8;" fillcolor="#23201D" filled="t" stroked="f" coordsize="21600,21600" o:gfxdata="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6q2SvQAA&#10;ANwAAAAPAAAAAAAAAAEAIAAAACIAAABkcnMvZG93bnJldi54bWxQSwECFAAUAAAACACHTuJAMy8F&#10;njsAAAA5AAAAEAAAAAAAAAABACAAAAAMAQAAZHJzL3NoYXBleG1sLnhtbFBLBQYAAAAABgAGAFsB&#10;AAC2AwAAAAA=&#10;">
                  <v:fill on="t" focussize="0,0"/>
                  <v:stroke on="f"/>
                  <v:imagedata o:title=""/>
                  <o:lock v:ext="edit" aspectratio="f"/>
                </v:rect>
                <v:rect id="矩形 261" o:spid="_x0000_s1026" o:spt="1" style="position:absolute;left:3208;top:2412;height:38;width:8;" fillcolor="#23201D" filled="t" stroked="f" coordsize="21600,21600" o:gfxdata="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XU54LsAAADc&#10;AAAADwAAAAAAAAABACAAAAAiAAAAZHJzL2Rvd25yZXYueG1sUEsBAhQAFAAAAAgAh07iQDMvBZ47&#10;AAAAOQAAABAAAAAAAAAAAQAgAAAACgEAAGRycy9zaGFwZXhtbC54bWxQSwUGAAAAAAYABgBbAQAA&#10;tAMAAAAA&#10;">
                  <v:fill on="t" focussize="0,0"/>
                  <v:stroke on="f"/>
                  <v:imagedata o:title=""/>
                  <o:lock v:ext="edit" aspectratio="f"/>
                </v:rect>
                <v:rect id="矩形 262" o:spid="_x0000_s1026" o:spt="1" style="position:absolute;left:3208;top:2336;height:38;width:8;" fillcolor="#23201D" filled="t" stroked="f" coordsize="21600,21600" o:gfxdata="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OZx7vQAA&#10;ANwAAAAPAAAAAAAAAAEAIAAAACIAAABkcnMvZG93bnJldi54bWxQSwECFAAUAAAACACHTuJAMy8F&#10;njsAAAA5AAAAEAAAAAAAAAABACAAAAAMAQAAZHJzL3NoYXBleG1sLnhtbFBLBQYAAAAABgAGAFsB&#10;AAC2AwAAAAA=&#10;">
                  <v:fill on="t" focussize="0,0"/>
                  <v:stroke on="f"/>
                  <v:imagedata o:title=""/>
                  <o:lock v:ext="edit" aspectratio="f"/>
                </v:rect>
                <v:rect id="矩形 263" o:spid="_x0000_s1026" o:spt="1" style="position:absolute;left:3208;top:2261;height:38;width:8;" fillcolor="#23201D" filled="t" stroked="f" coordsize="21600,21600" o:gfxdata="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9b/9btwAAANwAAAAP&#10;AAAAAAAAAAEAIAAAACIAAABkcnMvZG93bnJldi54bWxQSwECFAAUAAAACACHTuJAMy8FnjsAAAA5&#10;AAAAEAAAAAAAAAABACAAAAAGAQAAZHJzL3NoYXBleG1sLnhtbFBLBQYAAAAABgAGAFsBAACwAwAA&#10;AAA=&#10;">
                  <v:fill on="t" focussize="0,0"/>
                  <v:stroke on="f"/>
                  <v:imagedata o:title=""/>
                  <o:lock v:ext="edit" aspectratio="f"/>
                </v:rect>
                <v:rect id="矩形 264" o:spid="_x0000_s1026" o:spt="1" style="position:absolute;left:3208;top:2185;height:38;width:8;" fillcolor="#23201D" filled="t" stroked="f" coordsize="21600,21600" o:gfxdata="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jWsC8AAAA&#10;3AAAAA8AAAAAAAAAAQAgAAAAIgAAAGRycy9kb3ducmV2LnhtbFBLAQIUABQAAAAIAIdO4kAzLwWe&#10;OwAAADkAAAAQAAAAAAAAAAEAIAAAAAsBAABkcnMvc2hhcGV4bWwueG1sUEsFBgAAAAAGAAYAWwEA&#10;ALUDAAAAAA==&#10;">
                  <v:fill on="t" focussize="0,0"/>
                  <v:stroke on="f"/>
                  <v:imagedata o:title=""/>
                  <o:lock v:ext="edit" aspectratio="f"/>
                </v:rect>
                <v:rect id="矩形 265" o:spid="_x0000_s1026" o:spt="1" style="position:absolute;left:1544;top:904;height:8;width:38;" fillcolor="#23201D" filled="t" stroked="f" coordsize="21600,21600" o:gfxdata="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vHEt74A&#10;AADcAAAADwAAAAAAAAABACAAAAAiAAAAZHJzL2Rvd25yZXYueG1sUEsBAhQAFAAAAAgAh07iQDMv&#10;BZ47AAAAOQAAABAAAAAAAAAAAQAgAAAADQEAAGRycy9zaGFwZXhtbC54bWxQSwUGAAAAAAYABgBb&#10;AQAAtwMAAAAA&#10;">
                  <v:fill on="t" focussize="0,0"/>
                  <v:stroke on="f"/>
                  <v:imagedata o:title=""/>
                  <o:lock v:ext="edit" aspectratio="f"/>
                </v:rect>
                <v:rect id="矩形 266" o:spid="_x0000_s1026" o:spt="1" style="position:absolute;left:1620;top:904;height:8;width:38;" fillcolor="#23201D" filled="t" stroked="f" coordsize="21600,21600" o:gfxdata="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vWEsvQAA&#10;ANwAAAAPAAAAAAAAAAEAIAAAACIAAABkcnMvZG93bnJldi54bWxQSwECFAAUAAAACACHTuJAMy8F&#10;njsAAAA5AAAAEAAAAAAAAAABACAAAAAMAQAAZHJzL3NoYXBleG1sLnhtbFBLBQYAAAAABgAGAFsB&#10;AAC2AwAAAAA=&#10;">
                  <v:fill on="t" focussize="0,0"/>
                  <v:stroke on="f"/>
                  <v:imagedata o:title=""/>
                  <o:lock v:ext="edit" aspectratio="f"/>
                </v:rect>
                <v:rect id="矩形 267" o:spid="_x0000_s1026" o:spt="1" style="position:absolute;left:1696;top:904;height:8;width:38;" fillcolor="#23201D" filled="t" stroked="f" coordsize="21600,21600" o:gfxdata="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lT5WL4A&#10;AADcAAAADwAAAAAAAAABACAAAAAiAAAAZHJzL2Rvd25yZXYueG1sUEsBAhQAFAAAAAgAh07iQDMv&#10;BZ47AAAAOQAAABAAAAAAAAAAAQAgAAAADQEAAGRycy9zaGFwZXhtbC54bWxQSwUGAAAAAAYABgBb&#10;AQAAtwMAAAAA&#10;">
                  <v:fill on="t" focussize="0,0"/>
                  <v:stroke on="f"/>
                  <v:imagedata o:title=""/>
                  <o:lock v:ext="edit" aspectratio="f"/>
                </v:rect>
                <v:rect id="矩形 268" o:spid="_x0000_s1026" o:spt="1" style="position:absolute;left:1772;top:904;height:8;width:38;" fillcolor="#23201D" filled="t" stroked="f" coordsize="21600,21600" o:gfxdata="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Rhcw74A&#10;AADcAAAADwAAAAAAAAABACAAAAAiAAAAZHJzL2Rvd25yZXYueG1sUEsBAhQAFAAAAAgAh07iQDMv&#10;BZ47AAAAOQAAABAAAAAAAAAAAQAgAAAADQEAAGRycy9zaGFwZXhtbC54bWxQSwUGAAAAAAYABgBb&#10;AQAAtwMAAAAA&#10;">
                  <v:fill on="t" focussize="0,0"/>
                  <v:stroke on="f"/>
                  <v:imagedata o:title=""/>
                  <o:lock v:ext="edit" aspectratio="f"/>
                </v:rect>
                <v:rect id="矩形 269" o:spid="_x0000_s1026" o:spt="1" style="position:absolute;left:1848;top:904;height:8;width:38;" fillcolor="#23201D" filled="t" stroked="f" coordsize="21600,21600" o:gfxdata="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ysK0vQAA&#10;ANwAAAAPAAAAAAAAAAEAIAAAACIAAABkcnMvZG93bnJldi54bWxQSwECFAAUAAAACACHTuJAMy8F&#10;njsAAAA5AAAAEAAAAAAAAAABACAAAAAMAQAAZHJzL3NoYXBleG1sLnhtbFBLBQYAAAAABgAGAFsB&#10;AAC2AwAAAAA=&#10;">
                  <v:fill on="t" focussize="0,0"/>
                  <v:stroke on="f"/>
                  <v:imagedata o:title=""/>
                  <o:lock v:ext="edit" aspectratio="f"/>
                </v:rect>
                <v:rect id="矩形 270" o:spid="_x0000_s1026" o:spt="1" style="position:absolute;left:1923;top:904;height:8;width:38;" fillcolor="#23201D" filled="t" stroked="f" coordsize="21600,21600" o:gfxdata="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oZnL74A&#10;AADcAAAADwAAAAAAAAABACAAAAAiAAAAZHJzL2Rvd25yZXYueG1sUEsBAhQAFAAAAAgAh07iQDMv&#10;BZ47AAAAOQAAABAAAAAAAAAAAQAgAAAADQEAAGRycy9zaGFwZXhtbC54bWxQSwUGAAAAAAYABgBb&#10;AQAAtwMAAAAA&#10;">
                  <v:fill on="t" focussize="0,0"/>
                  <v:stroke on="f"/>
                  <v:imagedata o:title=""/>
                  <o:lock v:ext="edit" aspectratio="f"/>
                </v:rect>
                <v:rect id="矩形 271" o:spid="_x0000_s1026" o:spt="1" style="position:absolute;left:1999;top:904;height:8;width:38;" fillcolor="#23201D" filled="t" stroked="f" coordsize="21600,21600" o:gfxdata="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DGfNdtwAAANwAAAAP&#10;AAAAAAAAAAEAIAAAACIAAABkcnMvZG93bnJldi54bWxQSwECFAAUAAAACACHTuJAMy8FnjsAAAA5&#10;AAAAEAAAAAAAAAABACAAAAAGAQAAZHJzL3NoYXBleG1sLnhtbFBLBQYAAAAABgAGAFsBAACwAwAA&#10;AAA=&#10;">
                  <v:fill on="t" focussize="0,0"/>
                  <v:stroke on="f"/>
                  <v:imagedata o:title=""/>
                  <o:lock v:ext="edit" aspectratio="f"/>
                </v:rect>
                <v:rect id="矩形 272" o:spid="_x0000_s1026" o:spt="1" style="position:absolute;left:2075;top:904;height:8;width:38;" fillcolor="#23201D" filled="t" stroked="f" coordsize="21600,21600" o:gfxdata="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FVWxr4A&#10;AADcAAAADwAAAAAAAAABACAAAAAiAAAAZHJzL2Rvd25yZXYueG1sUEsBAhQAFAAAAAgAh07iQDMv&#10;BZ47AAAAOQAAABAAAAAAAAAAAQAgAAAADQEAAGRycy9zaGFwZXhtbC54bWxQSwUGAAAAAAYABgBb&#10;AQAAtwMAAAAA&#10;">
                  <v:fill on="t" focussize="0,0"/>
                  <v:stroke on="f"/>
                  <v:imagedata o:title=""/>
                  <o:lock v:ext="edit" aspectratio="f"/>
                </v:rect>
                <v:rect id="矩形 273" o:spid="_x0000_s1026" o:spt="1" style="position:absolute;left:2151;top:904;height:8;width:38;" fillcolor="#23201D" filled="t" stroked="f" coordsize="21600,21600" o:gfxdata="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ZphrsAAADc&#10;AAAADwAAAAAAAAABACAAAAAiAAAAZHJzL2Rvd25yZXYueG1sUEsBAhQAFAAAAAgAh07iQDMvBZ47&#10;AAAAOQAAABAAAAAAAAAAAQAgAAAACgEAAGRycy9zaGFwZXhtbC54bWxQSwUGAAAAAAYABgBbAQAA&#10;tAMAAAAA&#10;">
                  <v:fill on="t" focussize="0,0"/>
                  <v:stroke on="f"/>
                  <v:imagedata o:title=""/>
                  <o:lock v:ext="edit" aspectratio="f"/>
                </v:rect>
                <v:rect id="矩形 274" o:spid="_x0000_s1026" o:spt="1" style="position:absolute;left:2227;top:904;height:8;width:38;" fillcolor="#23201D" filled="t" stroked="f" coordsize="21600,21600" o:gfxdata="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f6zB28AAAA&#10;3AAAAA8AAAAAAAAAAQAgAAAAIgAAAGRycy9kb3ducmV2LnhtbFBLAQIUABQAAAAIAIdO4kAzLwWe&#10;OwAAADkAAAAQAAAAAAAAAAEAIAAAAAsBAABkcnMvc2hhcGV4bWwueG1sUEsFBgAAAAAGAAYAWwEA&#10;ALUDAAAAAA==&#10;">
                  <v:fill on="t" focussize="0,0"/>
                  <v:stroke on="f"/>
                  <v:imagedata o:title=""/>
                  <o:lock v:ext="edit" aspectratio="f"/>
                </v:rect>
                <v:rect id="矩形 275" o:spid="_x0000_s1026" o:spt="1" style="position:absolute;left:2303;top:904;height:8;width:38;" fillcolor="#23201D" filled="t" stroked="f" coordsize="21600,21600" o:gfxdata="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KFJqvQAA&#10;ANwAAAAPAAAAAAAAAAEAIAAAACIAAABkcnMvZG93bnJldi54bWxQSwECFAAUAAAACACHTuJAMy8F&#10;njsAAAA5AAAAEAAAAAAAAAABACAAAAAMAQAAZHJzL3NoYXBleG1sLnhtbFBLBQYAAAAABgAGAFsB&#10;AAC2AwAAAAA=&#10;">
                  <v:fill on="t" focussize="0,0"/>
                  <v:stroke on="f"/>
                  <v:imagedata o:title=""/>
                  <o:lock v:ext="edit" aspectratio="f"/>
                </v:rect>
                <v:rect id="矩形 276" o:spid="_x0000_s1026" o:spt="1" style="position:absolute;left:2379;top:904;height:8;width:38;" fillcolor="#23201D" filled="t" stroked="f" coordsize="21600,21600" o:gfxdata="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ZPfxvQAA&#10;ANwAAAAPAAAAAAAAAAEAIAAAACIAAABkcnMvZG93bnJldi54bWxQSwECFAAUAAAACACHTuJAMy8F&#10;njsAAAA5AAAAEAAAAAAAAAABACAAAAAMAQAAZHJzL3NoYXBleG1sLnhtbFBLBQYAAAAABgAGAFsB&#10;AAC2AwAAAAA=&#10;">
                  <v:fill on="t" focussize="0,0"/>
                  <v:stroke on="f"/>
                  <v:imagedata o:title=""/>
                  <o:lock v:ext="edit" aspectratio="f"/>
                </v:rect>
                <v:rect id="矩形 277" o:spid="_x0000_s1026" o:spt="1" style="position:absolute;left:2454;top:904;height:8;width:38;" fillcolor="#23201D" filled="t" stroked="f" coordsize="21600,21600" o:gfxdata="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jW+FvQAA&#10;ANwAAAAPAAAAAAAAAAEAIAAAACIAAABkcnMvZG93bnJldi54bWxQSwECFAAUAAAACACHTuJAMy8F&#10;njsAAAA5AAAAEAAAAAAAAAABACAAAAAMAQAAZHJzL3NoYXBleG1sLnhtbFBLBQYAAAAABgAGAFsB&#10;AAC2AwAAAAA=&#10;">
                  <v:fill on="t" focussize="0,0"/>
                  <v:stroke on="f"/>
                  <v:imagedata o:title=""/>
                  <o:lock v:ext="edit" aspectratio="f"/>
                </v:rect>
                <v:rect id="矩形 278" o:spid="_x0000_s1026" o:spt="1" style="position:absolute;left:2530;top:904;height:8;width:38;" fillcolor="#23201D" filled="t" stroked="f" coordsize="21600,21600" o:gfxdata="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wcoevQAA&#10;ANwAAAAPAAAAAAAAAAEAIAAAACIAAABkcnMvZG93bnJldi54bWxQSwECFAAUAAAACACHTuJAMy8F&#10;njsAAAA5AAAAEAAAAAAAAAABACAAAAAMAQAAZHJzL3NoYXBleG1sLnhtbFBLBQYAAAAABgAGAFsB&#10;AAC2AwAAAAA=&#10;">
                  <v:fill on="t" focussize="0,0"/>
                  <v:stroke on="f"/>
                  <v:imagedata o:title=""/>
                  <o:lock v:ext="edit" aspectratio="f"/>
                </v:rect>
                <v:rect id="矩形 279" o:spid="_x0000_s1026" o:spt="1" style="position:absolute;left:2606;top:904;height:8;width:38;" fillcolor="#23201D" filled="t" stroked="f" coordsize="21600,21600" o:gfxdata="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BNUab4A&#10;AADcAAAADwAAAAAAAAABACAAAAAiAAAAZHJzL2Rvd25yZXYueG1sUEsBAhQAFAAAAAgAh07iQDMv&#10;BZ47AAAAOQAAABAAAAAAAAAAAQAgAAAADQEAAGRycy9zaGFwZXhtbC54bWxQSwUGAAAAAAYABgBb&#10;AQAAtwMAAAAA&#10;">
                  <v:fill on="t" focussize="0,0"/>
                  <v:stroke on="f"/>
                  <v:imagedata o:title=""/>
                  <o:lock v:ext="edit" aspectratio="f"/>
                </v:rect>
                <v:rect id="矩形 280" o:spid="_x0000_s1026" o:spt="1" style="position:absolute;left:2682;top:904;height:8;width:38;" fillcolor="#23201D" filled="t" stroked="f" coordsize="21600,21600" o:gfxdata="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1/x8r4A&#10;AADcAAAADwAAAAAAAAABACAAAAAiAAAAZHJzL2Rvd25yZXYueG1sUEsBAhQAFAAAAAgAh07iQDMv&#10;BZ47AAAAOQAAABAAAAAAAAAAAQAgAAAADQEAAGRycy9zaGFwZXhtbC54bWxQSwUGAAAAAAYABgBb&#10;AQAAtwMAAAAA&#10;">
                  <v:fill on="t" focussize="0,0"/>
                  <v:stroke on="f"/>
                  <v:imagedata o:title=""/>
                  <o:lock v:ext="edit" aspectratio="f"/>
                </v:rect>
                <v:rect id="矩形 281" o:spid="_x0000_s1026" o:spt="1" style="position:absolute;left:2758;top:904;height:8;width:38;" fillcolor="#23201D" filled="t" stroked="f" coordsize="21600,21600" o:gfxdata="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sBlgLsAAADc&#10;AAAADwAAAAAAAAABACAAAAAiAAAAZHJzL2Rvd25yZXYueG1sUEsBAhQAFAAAAAgAh07iQDMvBZ47&#10;AAAAOQAAABAAAAAAAAAAAQAgAAAACgEAAGRycy9zaGFwZXhtbC54bWxQSwUGAAAAAAYABgBbAQAA&#10;tAMAAAAA&#10;">
                  <v:fill on="t" focussize="0,0"/>
                  <v:stroke on="f"/>
                  <v:imagedata o:title=""/>
                  <o:lock v:ext="edit" aspectratio="f"/>
                </v:rect>
                <v:rect id="矩形 282" o:spid="_x0000_s1026" o:spt="1" style="position:absolute;left:2834;top:904;height:8;width:38;" fillcolor="#23201D" filled="t" stroked="f" coordsize="21600,21600" o:gfxdata="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jMAbvQAA&#10;ANwAAAAPAAAAAAAAAAEAIAAAACIAAABkcnMvZG93bnJldi54bWxQSwECFAAUAAAACACHTuJAMy8F&#10;njsAAAA5AAAAEAAAAAAAAAABACAAAAAMAQAAZHJzL3NoYXBleG1sLnhtbFBLBQYAAAAABgAGAFsB&#10;AAC2AwAAAAA=&#10;">
                  <v:fill on="t" focussize="0,0"/>
                  <v:stroke on="f"/>
                  <v:imagedata o:title=""/>
                  <o:lock v:ext="edit" aspectratio="f"/>
                </v:rect>
                <v:rect id="矩形 283" o:spid="_x0000_s1026" o:spt="1" style="position:absolute;left:2910;top:904;height:8;width:38;" fillcolor="#23201D" filled="t" stroked="f" coordsize="21600,21600" o:gfxdata="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NYxmhtwAAANwAAAAP&#10;AAAAAAAAAAEAIAAAACIAAABkcnMvZG93bnJldi54bWxQSwECFAAUAAAACACHTuJAMy8FnjsAAAA5&#10;AAAAEAAAAAAAAAABACAAAAAGAQAAZHJzL3NoYXBleG1sLnhtbFBLBQYAAAAABgAGAFsBAACwAwAA&#10;AAA=&#10;">
                  <v:fill on="t" focussize="0,0"/>
                  <v:stroke on="f"/>
                  <v:imagedata o:title=""/>
                  <o:lock v:ext="edit" aspectratio="f"/>
                </v:rect>
                <v:rect id="矩形 284" o:spid="_x0000_s1026" o:spt="1" style="position:absolute;left:2985;top:904;height:8;width:38;" fillcolor="#23201D" filled="t" stroked="f" coordsize="21600,21600" o:gfxdata="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IvvDq8AAAA&#10;3AAAAA8AAAAAAAAAAQAgAAAAIgAAAGRycy9kb3ducmV2LnhtbFBLAQIUABQAAAAIAIdO4kAzLwWe&#10;OwAAADkAAAAQAAAAAAAAAAEAIAAAAAsBAABkcnMvc2hhcGV4bWwueG1sUEsFBgAAAAAGAAYAWwEA&#10;ALUDAAAAAA==&#10;">
                  <v:fill on="t" focussize="0,0"/>
                  <v:stroke on="f"/>
                  <v:imagedata o:title=""/>
                  <o:lock v:ext="edit" aspectratio="f"/>
                </v:rect>
                <v:rect id="矩形 285" o:spid="_x0000_s1026" o:spt="1" style="position:absolute;left:3061;top:904;height:8;width:38;" fillcolor="#23201D" filled="t" stroked="f" coordsize="21600,21600" o:gfxdata="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SJNvQAA&#10;ANwAAAAPAAAAAAAAAAEAIAAAACIAAABkcnMvZG93bnJldi54bWxQSwECFAAUAAAACACHTuJAMy8F&#10;njsAAAA5AAAAEAAAAAAAAAABACAAAAAMAQAAZHJzL3NoYXBleG1sLnhtbFBLBQYAAAAABgAGAFsB&#10;AAC2AwAAAAA=&#10;">
                  <v:fill on="t" focussize="0,0"/>
                  <v:stroke on="f"/>
                  <v:imagedata o:title=""/>
                  <o:lock v:ext="edit" aspectratio="f"/>
                </v:rect>
                <v:rect id="矩形 286" o:spid="_x0000_s1026" o:spt="1" style="position:absolute;left:3137;top:904;height:8;width:38;" fillcolor="#23201D" filled="t" stroked="f" coordsize="21600,21600" o:gfxdata="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sYfWvQAA&#10;ANwAAAAPAAAAAAAAAAEAIAAAACIAAABkcnMvZG93bnJldi54bWxQSwECFAAUAAAACACHTuJAMy8F&#10;njsAAAA5AAAAEAAAAAAAAAABACAAAAAMAQAAZHJzL3NoYXBleG1sLnhtbFBLBQYAAAAABgAGAFsB&#10;AAC2AwAAAAA=&#10;">
                  <v:fill on="t" focussize="0,0"/>
                  <v:stroke on="f"/>
                  <v:imagedata o:title=""/>
                  <o:lock v:ext="edit" aspectratio="f"/>
                </v:rect>
                <v:rect id="矩形 287" o:spid="_x0000_s1026" o:spt="1" style="position:absolute;left:3213;top:904;height:8;width:38;" fillcolor="#23201D" filled="t" stroked="f" coordsize="21600,21600" o:gfxdata="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YH6K8AAAA&#10;3AAAAA8AAAAAAAAAAQAgAAAAIgAAAGRycy9kb3ducmV2LnhtbFBLAQIUABQAAAAIAIdO4kAzLwWe&#10;OwAAADkAAAAQAAAAAAAAAAEAIAAAAAsBAABkcnMvc2hhcGV4bWwueG1sUEsFBgAAAAAGAAYAWwEA&#10;ALUDAAAAAA==&#10;">
                  <v:fill on="t" focussize="0,0"/>
                  <v:stroke on="f"/>
                  <v:imagedata o:title=""/>
                  <o:lock v:ext="edit" aspectratio="f"/>
                </v:rect>
                <v:rect id="矩形 288" o:spid="_x0000_s1026" o:spt="1" style="position:absolute;left:3289;top:904;height:8;width:2;" fillcolor="#23201D" filled="t" stroked="f" coordsize="21600,21600" o:gfxdata="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0Uujm8AAAA&#10;3AAAAA8AAAAAAAAAAQAgAAAAIgAAAGRycy9kb3ducmV2LnhtbFBLAQIUABQAAAAIAIdO4kAzLwWe&#10;OwAAADkAAAAQAAAAAAAAAAEAIAAAAAsBAABkcnMvc2hhcGV4bWwueG1sUEsFBgAAAAAGAAYAWwEA&#10;ALUDAAAAAA==&#10;">
                  <v:fill on="t" focussize="0,0"/>
                  <v:stroke on="f"/>
                  <v:imagedata o:title=""/>
                  <o:lock v:ext="edit" aspectratio="f"/>
                </v:rect>
                <v:shape id="任意多边形 289" o:spid="_x0000_s1026" o:spt="100" style="position:absolute;left:3068;top:908;height:1302;width:238;" fillcolor="#828180" filled="t" stroked="f" coordsize="238,1302" o:gfxdata="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EhA+O/&#10;AAAA3AAAAA8AAAAAAAAAAQAgAAAAIgAAAGRycy9kb3ducmV2LnhtbFBLAQIUABQAAAAIAIdO4kAz&#10;LwWeOwAAADkAAAAQAAAAAAAAAAEAIAAAAA4BAABkcnMvc2hhcGV4bWwueG1sUEsFBgAAAAAGAAYA&#10;WwEAALgDAAAAAA==&#10;" path="m1,41l0,0,111,0,43,22,1,41xm146,1301l132,1293,114,1270,29,1117,43,1123,111,1145,183,1158,238,1161,177,1270,161,1294,146,1301xe">
                  <v:fill on="t" focussize="0,0"/>
                  <v:stroke on="f"/>
                  <v:imagedata o:title=""/>
                  <o:lock v:ext="edit" aspectratio="f"/>
                </v:shape>
                <v:shape id="任意多边形 290" o:spid="_x0000_s1026" o:spt="100" style="position:absolute;left:3143;top:2108;height:51;width:129;" fillcolor="#838281" filled="t" stroked="f" coordsize="129,51" o:gfxdata="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gOb4A&#10;AADcAAAADwAAAAAAAAABACAAAAAiAAAAZHJzL2Rvd25yZXYueG1sUEsBAhQAFAAAAAgAh07iQDMv&#10;BZ47AAAAOQAAABAAAAAAAAAAAQAgAAAADQEAAGRycy9zaGFwZXhtbC54bWxQSwUGAAAAAAYABgBb&#10;AQAAtwMAAAAA&#10;" path="m113,51l108,51,35,39,19,35,0,0,31,10,105,23,128,24,113,51xe">
                  <v:fill on="t" focussize="0,0"/>
                  <v:stroke on="f"/>
                  <v:imagedata o:title=""/>
                  <o:lock v:ext="edit" aspectratio="f"/>
                </v:shape>
                <v:shape id="任意多边形 291" o:spid="_x0000_s1026" o:spt="100" style="position:absolute;left:3134;top:2091;height:55;width:146;" fillcolor="#858483" filled="t" stroked="f" coordsize="146,55" o:gfxdata="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33muS2AAAA3AAAAA8A&#10;AAAAAAAAAQAgAAAAIgAAAGRycy9kb3ducmV2LnhtbFBLAQIUABQAAAAIAIdO4kAzLwWeOwAAADkA&#10;AAAQAAAAAAAAAAEAIAAAAAUBAABkcnMvc2hhcGV4bWwueG1sUEsFBgAAAAAGAAYAWwEAAK8DAAAA&#10;AA==&#10;" path="m131,55l119,54,48,43,20,35,0,0,45,13,117,26,146,27,131,55xe">
                  <v:fill on="t" focussize="0,0"/>
                  <v:stroke on="f"/>
                  <v:imagedata o:title=""/>
                  <o:lock v:ext="edit" aspectratio="f"/>
                </v:shape>
                <v:shape id="任意多边形 292" o:spid="_x0000_s1026" o:spt="100" style="position:absolute;left:3068;top:909;height:1223;width:219;" fillcolor="#868585" filled="t" stroked="f" coordsize="219,1223" o:gfxdata="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8DK8AAAA&#10;3AAAAA8AAAAAAAAAAQAgAAAAIgAAAGRycy9kb3ducmV2LnhtbFBLAQIUABQAAAAIAIdO4kAzLwWe&#10;OwAAADkAAAAQAAAAAAAAAAEAIAAAAAsBAABkcnMvc2hhcGV4bWwueG1sUEsFBgAAAAAGAAYAWwEA&#10;ALUDAAAAAA==&#10;" path="m0,1l0,0,3,0,0,1xm203,1223l180,1222,106,1209,75,1199,56,1165,113,1182,184,1194,218,1196,203,1223xe">
                  <v:fill on="t" focussize="0,0"/>
                  <v:stroke on="f"/>
                  <v:imagedata o:title=""/>
                  <o:lock v:ext="edit" aspectratio="f"/>
                </v:shape>
                <v:shape id="任意多边形 293" o:spid="_x0000_s1026" o:spt="100" style="position:absolute;left:3068;top:909;height:1210;width:227;" fillcolor="#888786" filled="t" stroked="f" coordsize="227,1210" o:gfxdata="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DMy8AAAA&#10;3AAAAA8AAAAAAAAAAQAgAAAAIgAAAGRycy9kb3ducmV2LnhtbFBLAQIUABQAAAAIAIdO4kAzLwWe&#10;OwAAADkAAAAQAAAAAAAAAAEAIAAAAAsBAABkcnMvc2hhcGV4bWwueG1sUEsFBgAAAAAGAAYAWwEA&#10;ALUDAAAAAA==&#10;" path="m0,17l0,0,38,0,35,1,0,17xm211,1209l182,1208,110,1195,65,1182,46,1146,106,1165,180,1179,226,1182,211,1209xe">
                  <v:fill on="t" focussize="0,0"/>
                  <v:stroke on="f"/>
                  <v:imagedata o:title=""/>
                  <o:lock v:ext="edit" aspectratio="f"/>
                </v:shape>
                <v:shape id="任意多边形 294" o:spid="_x0000_s1026" o:spt="100" style="position:absolute;left:3068;top:909;height:1196;width:234;" fillcolor="#8A8988" filled="t" stroked="f" coordsize="234,1196" o:gfxdata="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mMD3&#10;wAAAANwAAAAPAAAAAAAAAAEAIAAAACIAAABkcnMvZG93bnJldi54bWxQSwECFAAUAAAACACHTuJA&#10;My8FnjsAAAA5AAAAEAAAAAAAAAABACAAAAAPAQAAZHJzL3NoYXBleG1sLnhtbFBLBQYAAAAABgAG&#10;AFsBAAC5AwAAAAA=&#10;" path="m0,32l0,1,3,0,85,0,40,14,0,32xm218,1196l184,1194,113,1182,56,1165,35,1128,40,1130,109,1152,182,1166,233,1169,218,1196xe">
                  <v:fill on="t" focussize="0,0"/>
                  <v:stroke on="f"/>
                  <v:imagedata o:title=""/>
                  <o:lock v:ext="edit" aspectratio="f"/>
                </v:shape>
                <v:shape id="任意多边形 295" o:spid="_x0000_s1026" o:spt="100" style="position:absolute;left:3069;top:908;height:1183;width:241;" fillcolor="#8D8A8A" filled="t" stroked="f" coordsize="241,1183" o:gfxdata="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3zlyi/&#10;AAAA3AAAAA8AAAAAAAAAAQAgAAAAIgAAAGRycy9kb3ducmV2LnhtbFBLAQIUABQAAAAIAIdO4kAz&#10;LwWeOwAAADkAAAAQAAAAAAAAAAEAIAAAAA4BAABkcnMvc2hhcGV4bWwueG1sUEsFBgAAAAAGAAYA&#10;WwEAALgDAAAAAA==&#10;" path="m1,47l0,17,35,1,38,0,144,0,113,6,45,27,1,47xm226,1182l180,1179,106,1165,46,1146,24,1108,45,1117,113,1139,183,1152,241,1156,226,1182xe">
                  <v:fill on="t" focussize="0,0"/>
                  <v:stroke on="f"/>
                  <v:imagedata o:title=""/>
                  <o:lock v:ext="edit" aspectratio="f"/>
                </v:shape>
                <v:shape id="任意多边形 296" o:spid="_x0000_s1026" o:spt="100" style="position:absolute;left:3069;top:908;height:1170;width:287;" fillcolor="#8F8E8D" filled="t" stroked="f" coordsize="287,1170" o:gfxdata="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VPaIvQAA&#10;ANwAAAAPAAAAAAAAAAEAIAAAACIAAABkcnMvZG93bnJldi54bWxQSwECFAAUAAAACACHTuJAMy8F&#10;njsAAAA5AAAAEAAAAAAAAAABACAAAAAMAQAAZHJzL3NoYXBleG1sLnhtbFBLBQYAAAAABgAGAFsB&#10;AAC2AwAAAAA=&#10;" path="m1,64l0,33,40,15,85,1,287,0,287,3,257,3,179,8,105,23,34,48,1,64xm287,5l257,3,287,3,287,5xm233,1170l182,1167,109,1153,40,1131,35,1129,13,1088,34,1099,105,1123,179,1138,248,1143,233,1170xe">
                  <v:fill on="t" focussize="0,0"/>
                  <v:stroke on="f"/>
                  <v:imagedata o:title=""/>
                  <o:lock v:ext="edit" aspectratio="f"/>
                </v:shape>
                <v:shape id="任意多边形 297" o:spid="_x0000_s1026" o:spt="100" style="position:absolute;left:3069;top:908;height:1157;width:287;" fillcolor="#908F8E" filled="t" stroked="f" coordsize="287,1157" o:gfxdata="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89xnG/&#10;AAAA3AAAAA8AAAAAAAAAAQAgAAAAIgAAAGRycy9kb3ducmV2LnhtbFBLAQIUABQAAAAIAIdO4kAz&#10;LwWeOwAAADkAAAAQAAAAAAAAAAEAIAAAAA4BAABkcnMvc2hhcGV4bWwueG1sUEsFBgAAAAAGAAYA&#10;WwEAALgDAAAAAA==&#10;" path="m0,80l0,48,44,28,112,7,143,1,286,0,286,17,256,17,180,22,107,37,38,61,0,80xm286,19l256,17,286,17,286,19xm240,1157l182,1153,112,1140,44,1118,23,1109,0,1067,38,1086,107,1110,180,1125,255,1130,240,1157xe">
                  <v:fill on="t" focussize="0,0"/>
                  <v:stroke on="f"/>
                  <v:imagedata o:title=""/>
                  <o:lock v:ext="edit" aspectratio="f"/>
                </v:shape>
                <v:shape id="任意多边形 298" o:spid="_x0000_s1026" o:spt="100" style="position:absolute;left:3068;top:910;height:1141;width:288;" fillcolor="#929190" filled="t" stroked="f" coordsize="288,1141" o:gfxdata="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Dppy/&#10;AAAA3AAAAA8AAAAAAAAAAQAgAAAAIgAAAGRycy9kb3ducmV2LnhtbFBLAQIUABQAAAAIAIdO4kAz&#10;LwWeOwAAADkAAAAQAAAAAAAAAAEAIAAAAA4BAABkcnMvc2hhcGV4bWwueG1sUEsFBgAAAAAGAAYA&#10;WwEAALgDAAAAAA==&#10;" path="m1,92l1,61,34,45,105,20,179,5,257,0,287,2,287,28,257,28,183,33,112,47,45,70,1,92xm288,30l257,28,287,28,288,30xm248,1140l179,1135,105,1120,34,1096,13,1085,0,1062,7,1051,45,1070,112,1093,183,1108,257,1113,264,1113,248,1140xm264,1113l257,1113,264,1112,264,1113xe">
                  <v:fill on="t" focussize="0,0"/>
                  <v:stroke on="f"/>
                  <v:imagedata o:title=""/>
                  <o:lock v:ext="edit" aspectratio="f"/>
                </v:shape>
                <v:shape id="任意多边形 299" o:spid="_x0000_s1026" o:spt="100" style="position:absolute;left:3068;top:924;height:1113;width:288;" fillcolor="#939292" filled="t" stroked="f" coordsize="288,1113" o:gfxdata="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9PjR28AAAA&#10;3AAAAA8AAAAAAAAAAQAgAAAAIgAAAGRycy9kb3ducmV2LnhtbFBLAQIUABQAAAAIAIdO4kAzLwWe&#10;OwAAADkAAAAQAAAAAAAAAAEAIAAAAAsBAABkcnMvc2hhcGV4bWwueG1sUEsFBgAAAAAGAAYAWwEA&#10;ALUDAAAAAA==&#10;" path="m2,93l1,63,39,44,108,20,181,5,257,0,287,2,288,27,257,27,185,32,116,46,50,69,2,93xm288,29l257,27,288,27,288,29xm256,1113l181,1108,108,1093,39,1069,1,1050,0,1048,14,1025,50,1043,116,1066,185,1080,257,1085,272,1085,256,1113xm272,1085l257,1085,272,1084,272,1085xe">
                  <v:fill on="t" focussize="0,0"/>
                  <v:stroke on="f"/>
                  <v:imagedata o:title=""/>
                  <o:lock v:ext="edit" aspectratio="f"/>
                </v:shape>
                <v:shape id="任意多边形 300" o:spid="_x0000_s1026" o:spt="100" style="position:absolute;left:3070;top:938;height:1085;width:287;" fillcolor="#959493" filled="t" stroked="f" coordsize="287,1085" o:gfxdata="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oa5ra/&#10;AAAA3AAAAA8AAAAAAAAAAQAgAAAAIgAAAGRycy9kb3ducmV2LnhtbFBLAQIUABQAAAAIAIdO4kAz&#10;LwWeOwAAADkAAAAQAAAAAAAAAAEAIAAAAA4BAABkcnMvc2hhcGV4bWwueG1sUEsFBgAAAAAGAAYA&#10;WwEAALgDAAAAAA==&#10;" path="m1,96l0,64,44,42,111,19,182,5,256,0,287,2,287,27,256,27,180,33,107,49,38,75,1,96xm287,30l256,27,287,27,287,30xm256,1085l182,1080,111,1065,44,1042,6,1023,20,999,38,1009,107,1035,180,1051,256,1057,278,1057,263,1084,256,1085xm278,1057l256,1057,279,1055,278,1057xe">
                  <v:fill on="t" focussize="0,0"/>
                  <v:stroke on="f"/>
                  <v:imagedata o:title=""/>
                  <o:lock v:ext="edit" aspectratio="f"/>
                </v:shape>
                <v:shape id="任意多边形 301" o:spid="_x0000_s1026" o:spt="100" style="position:absolute;left:3070;top:952;height:1058;width:287;" fillcolor="#979696" filled="t" stroked="f" coordsize="287,1058" o:gfxdata="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piWkbsAAADc&#10;AAAADwAAAAAAAAABACAAAAAiAAAAZHJzL2Rvd25yZXYueG1sUEsBAhQAFAAAAAgAh07iQDMvBZ47&#10;AAAAOQAAABAAAAAAAAAAAQAgAAAACgEAAGRycy9zaGFwZXhtbC54bWxQSwUGAAAAAAYABgBbAQAA&#10;tAMAAAAA&#10;" path="m0,98l0,66,48,42,114,19,183,5,255,0,286,2,286,28,255,28,181,34,110,49,43,75,0,98xm286,31l255,28,286,28,286,31xm255,1058l183,1053,114,1039,48,1016,12,998,26,974,43,983,110,1009,181,1024,255,1030,285,1030,270,1057,255,1058xm285,1030l255,1030,286,1027,285,1030xe">
                  <v:fill on="t" focussize="0,0"/>
                  <v:stroke on="f"/>
                  <v:imagedata o:title=""/>
                  <o:lock v:ext="edit" aspectratio="f"/>
                </v:shape>
                <v:shape id="任意多边形 302" o:spid="_x0000_s1026" o:spt="100" style="position:absolute;left:3070;top:966;height:1030;width:295;" fillcolor="#9A9997" filled="t" stroked="f" coordsize="295,1030" o:gfxdata="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8QKri8AAAA&#10;3AAAAA8AAAAAAAAAAQAgAAAAIgAAAGRycy9kb3ducmV2LnhtbFBLAQIUABQAAAAIAIdO4kAzLwWe&#10;OwAAADkAAAAQAAAAAAAAAAEAIAAAAAsBAABkcnMvc2hhcGV4bWwueG1sUEsFBgAAAAAGAAYAWwEA&#10;ALUDAAAAAA==&#10;" path="m0,100l0,69,37,48,106,22,179,6,255,0,286,3,286,28,255,28,183,34,114,49,49,73,0,100xm286,31l255,28,286,28,286,31xm255,1030l179,1024,106,1008,37,982,19,972,33,948,49,957,114,982,183,997,255,1002,293,1002,278,1028,255,1030xm293,1002l255,1002,294,999,293,1002xe">
                  <v:fill on="t" focussize="0,0"/>
                  <v:stroke on="f"/>
                  <v:imagedata o:title=""/>
                  <o:lock v:ext="edit" aspectratio="f"/>
                </v:shape>
                <v:shape id="任意多边形 303" o:spid="_x0000_s1026" o:spt="100" style="position:absolute;left:3071;top:980;height:1002;width:303;" fillcolor="#9C9B9B" filled="t" stroked="f" coordsize="303,1002" o:gfxdata="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mh7yrsAAADc&#10;AAAADwAAAAAAAAABACAAAAAiAAAAZHJzL2Rvd25yZXYueG1sUEsBAhQAFAAAAAgAh07iQDMvBZ47&#10;AAAAOQAAABAAAAAAAAAAAQAgAAAACgEAAGRycy9zaGFwZXhtbC54bWxQSwUGAAAAAAYABgBbAQAA&#10;tAMAAAAA&#10;" path="m0,103l0,70,43,47,110,21,181,6,255,0,286,3,286,28,255,28,178,34,105,52,37,81,0,103xm286,31l255,28,286,28,286,31xm255,1002l181,996,110,981,43,955,26,946,40,923,105,950,178,968,255,974,301,974,286,999,255,1002xm301,974l255,974,303,970,301,974xe">
                  <v:fill on="t" focussize="0,0"/>
                  <v:stroke on="f"/>
                  <v:imagedata o:title=""/>
                  <o:lock v:ext="edit" aspectratio="f"/>
                </v:shape>
                <v:shape id="任意多边形 304" o:spid="_x0000_s1026" o:spt="100" style="position:absolute;left:3071;top:994;height:974;width:311;" fillcolor="#9F9E9D" filled="t" stroked="f" coordsize="311,974" o:gfxdata="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I/HXvQAA&#10;ANwAAAAPAAAAAAAAAAEAIAAAACIAAABkcnMvZG93bnJldi54bWxQSwECFAAUAAAACACHTuJAMy8F&#10;njsAAAA5AAAAEAAAAAAAAAABACAAAAAMAQAAZHJzL3NoYXBleG1sLnhtbFBLBQYAAAAABgAGAFsB&#10;AAC2AwAAAAA=&#10;" path="m1,106l0,72,49,45,114,21,183,6,255,0,286,3,287,28,255,28,180,34,109,52,43,79,1,106xm287,31l255,28,287,28,287,31xm255,974l183,969,114,954,49,929,33,920,47,897,109,923,180,940,255,946,308,946,294,971,255,974xm308,946l255,946,311,942,308,946xe">
                  <v:fill on="t" focussize="0,0"/>
                  <v:stroke on="f"/>
                  <v:imagedata o:title=""/>
                  <o:lock v:ext="edit" aspectratio="f"/>
                </v:shape>
                <v:shape id="任意多边形 305" o:spid="_x0000_s1026" o:spt="100" style="position:absolute;left:3071;top:1008;height:947;width:319;" fillcolor="#9F9F9F" filled="t" stroked="f" coordsize="319,947" o:gfxdata="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Y81Wr4A&#10;AADcAAAADwAAAAAAAAABACAAAAAiAAAAZHJzL2Rvd25yZXYueG1sUEsBAhQAFAAAAAgAh07iQDMv&#10;BZ47AAAAOQAAABAAAAAAAAAAAQAgAAAADQEAAGRycy9zaGFwZXhtbC54bWxQSwUGAAAAAAYABgBb&#10;AQAAtwMAAAAA&#10;" path="m1,108l0,75,37,53,105,24,178,6,255,0,286,3,287,28,255,28,183,34,114,51,50,78,1,108xm287,31l255,28,287,28,287,31xm255,946l178,940,105,922,40,895,55,871,114,896,183,912,255,918,316,918,303,942,255,946xm316,918l255,918,319,913,316,918xe">
                  <v:fill on="t" focussize="0,0"/>
                  <v:stroke on="f"/>
                  <v:imagedata o:title=""/>
                  <o:lock v:ext="edit" aspectratio="f"/>
                </v:shape>
                <v:shape id="任意多边形 306" o:spid="_x0000_s1026" o:spt="100" style="position:absolute;left:3071;top:1022;height:919;width:327;" fillcolor="#A1A1A0" filled="t" stroked="f" coordsize="327,919" o:gfxdata="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LlXC74A&#10;AADcAAAADwAAAAAAAAABACAAAAAiAAAAZHJzL2Rvd25yZXYueG1sUEsBAhQAFAAAAAgAh07iQDMv&#10;BZ47AAAAOQAAABAAAAAAAAAAAQAgAAAADQEAAGRycy9zaGFwZXhtbC54bWxQSwUGAAAAAAYABgBb&#10;AQAAtwMAAAAA&#10;" path="m0,112l0,78,42,51,108,24,179,6,254,0,286,3,286,28,254,28,176,35,103,55,35,87,0,112xm286,31l254,28,286,28,286,31xm254,918l179,912,108,895,46,869,61,844,103,863,176,883,254,890,323,890,310,914,254,918xm323,890l254,890,327,884,323,890xe">
                  <v:fill on="t" focussize="0,0"/>
                  <v:stroke on="f"/>
                  <v:imagedata o:title=""/>
                  <o:lock v:ext="edit" aspectratio="f"/>
                </v:shape>
                <v:shape id="任意多边形 307" o:spid="_x0000_s1026" o:spt="100" style="position:absolute;left:3071;top:1036;height:891;width:336;" fillcolor="#A4A3A3" filled="t" stroked="f" coordsize="336,891" o:gfxdata="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0uaZLugAAANwA&#10;AAAPAAAAAAAAAAEAIAAAACIAAABkcnMvZG93bnJldi54bWxQSwECFAAUAAAACACHTuJAMy8FnjsA&#10;AAA5AAAAEAAAAAAAAAABACAAAAAJAQAAZHJzL3NoYXBleG1sLnhtbFBLBQYAAAAABgAGAFsBAACz&#10;AwAAAAA=&#10;" path="m0,114l0,80,49,50,113,23,182,6,254,0,286,3,286,28,254,28,179,34,108,54,42,85,0,114xm286,31l254,28,286,28,286,31xm254,890l182,884,113,868,54,843,69,818,108,836,179,856,254,862,331,862,318,885,254,890xm331,862l254,862,330,856,335,854,331,862xe">
                  <v:fill on="t" focussize="0,0"/>
                  <v:stroke on="f"/>
                  <v:imagedata o:title=""/>
                  <o:lock v:ext="edit" aspectratio="f"/>
                </v:shape>
                <v:shape id="任意多边形 308" o:spid="_x0000_s1026" o:spt="100" style="position:absolute;left:3072;top:1050;height:863;width:345;" fillcolor="#A7A6A4" filled="t" stroked="f" coordsize="345,863" o:gfxdata="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hU2r74A&#10;AADcAAAADwAAAAAAAAABACAAAAAiAAAAZHJzL2Rvd25yZXYueG1sUEsBAhQAFAAAAAgAh07iQDMv&#10;BZ47AAAAOQAAABAAAAAAAAAAAQAgAAAADQEAAGRycy9zaGFwZXhtbC54bWxQSwUGAAAAAAYABgBb&#10;AQAAtwMAAAAA&#10;" path="m1,117l0,84,35,59,103,27,176,7,254,0,286,3,286,28,254,28,181,34,113,53,50,83,1,117xm286,31l254,28,286,28,286,31xm254,862l176,855,103,835,61,816,76,792,113,809,181,828,254,834,339,834,327,856,254,862xm339,834l254,834,327,828,345,823,339,834xe">
                  <v:fill on="t" focussize="0,0"/>
                  <v:stroke on="f"/>
                  <v:imagedata o:title=""/>
                  <o:lock v:ext="edit" aspectratio="f"/>
                </v:shape>
                <v:shape id="任意多边形 309" o:spid="_x0000_s1026" o:spt="100" style="position:absolute;left:3072;top:1063;height:835;width:354;" fillcolor="#A9A9A8" filled="t" stroked="f" coordsize="354,835" o:gfxdata="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f3Iyu8AAAA&#10;3AAAAA8AAAAAAAAAAQAgAAAAIgAAAGRycy9kb3ducmV2LnhtbFBLAQIUABQAAAAIAIdO4kAzLwWe&#10;OwAAADkAAAAQAAAAAAAAAAEAIAAAAAsBAABkcnMvc2hhcGV4bWwueG1sUEsFBgAAAAAGAAYAWwEA&#10;ALUDAAAAAA==&#10;" path="m1,122l0,86,42,57,108,26,179,6,254,0,286,3,287,28,254,28,175,35,102,58,35,94,1,122xm287,31l254,28,287,28,287,31xm254,834l179,828,108,808,69,790,83,766,102,776,175,799,254,807,346,807,335,826,330,828,254,834xm346,807l254,807,333,799,354,792,346,807xe">
                  <v:fill on="t" focussize="0,0"/>
                  <v:stroke on="f"/>
                  <v:imagedata o:title=""/>
                  <o:lock v:ext="edit" aspectratio="f"/>
                </v:shape>
                <v:shape id="任意多边形 310" o:spid="_x0000_s1026" o:spt="100" style="position:absolute;left:3072;top:1077;height:807;width:364;" fillcolor="#ABAAAA" filled="t" stroked="f" coordsize="364,807" o:gfxdata="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q1wsL4A&#10;AADcAAAADwAAAAAAAAABACAAAAAiAAAAZHJzL2Rvd25yZXYueG1sUEsBAhQAFAAAAAgAh07iQDMv&#10;BZ47AAAAOQAAABAAAAAAAAAAAQAgAAAADQEAAGRycy9zaGFwZXhtbC54bWxQSwUGAAAAAAYABgBb&#10;AQAAtwMAAAAA&#10;" path="m0,126l0,89,49,55,112,25,180,6,253,0,285,3,286,28,253,28,177,35,106,57,42,92,0,126xm286,31l253,28,286,28,286,31xm253,806l180,800,112,781,75,764,86,745,86,738,106,749,177,771,253,779,353,779,344,795,326,800,253,806xm353,779l253,779,329,771,363,761,353,779xe">
                  <v:fill on="t" focussize="0,0"/>
                  <v:stroke on="f"/>
                  <v:imagedata o:title=""/>
                  <o:lock v:ext="edit" aspectratio="f"/>
                </v:shape>
                <v:shape id="任意多边形 311" o:spid="_x0000_s1026" o:spt="100" style="position:absolute;left:3072;top:1091;height:780;width:364;" fillcolor="#ADACAC" filled="t" stroked="f" coordsize="364,780" o:gfxdata="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vzx8ptwAAANwAAAAP&#10;AAAAAAAAAAEAIAAAACIAAABkcnMvZG93bnJldi54bWxQSwECFAAUAAAACACHTuJAMy8FnjsAAAA5&#10;AAAAEAAAAAAAAAABACAAAAAGAQAAZHJzL3NoYXBleG1sLnhtbFBLBQYAAAAABgAGAFsBAACwAwAA&#10;AAA=&#10;" path="m0,130l0,94,34,66,101,30,174,7,253,0,286,3,286,28,253,28,180,35,112,56,50,89,0,130xm286,31l253,28,286,28,286,31xm253,779l174,771,101,748,82,738,86,731,86,709,112,722,180,744,253,751,361,751,353,764,332,771,253,779xm361,751l253,751,326,744,364,732,363,746,361,751xe">
                  <v:fill on="t" focussize="0,0"/>
                  <v:stroke on="f"/>
                  <v:imagedata o:title=""/>
                  <o:lock v:ext="edit" aspectratio="f"/>
                </v:shape>
                <v:shape id="任意多边形 312" o:spid="_x0000_s1026" o:spt="100" style="position:absolute;left:3073;top:1105;height:752;width:364;" fillcolor="#AFAEAE" filled="t" stroked="f" coordsize="364,752" o:gfxdata="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eRklvQAA&#10;ANwAAAAPAAAAAAAAAAEAIAAAACIAAABkcnMvZG93bnJldi54bWxQSwECFAAUAAAACACHTuJAMy8F&#10;njsAAAA5AAAAEAAAAAAAAAABACAAAAAMAQAAZHJzL3NoYXBleG1sLnhtbFBLBQYAAAAABgAGAFsB&#10;AAC2AwAAAAA=&#10;" path="m1,135l0,98,42,64,106,29,177,7,253,0,286,3,286,27,253,27,183,35,117,55,58,87,6,129,1,135xm286,31l253,27,286,27,286,31xm253,751l177,743,106,721,86,710,86,679,117,696,183,716,253,723,364,723,363,732,363,733,329,743,253,751xm364,723l253,723,324,716,364,703,364,723xe">
                  <v:fill on="t" focussize="0,0"/>
                  <v:stroke on="f"/>
                  <v:imagedata o:title=""/>
                  <o:lock v:ext="edit" aspectratio="f"/>
                </v:shape>
                <v:shape id="任意多边形 313" o:spid="_x0000_s1026" o:spt="100" style="position:absolute;left:3073;top:1119;height:724;width:364;" fillcolor="#B1B0B0" filled="t" stroked="f" coordsize="364,724" o:gfxdata="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8ezAgugAAANwA&#10;AAAPAAAAAAAAAAEAIAAAACIAAABkcnMvZG93bnJldi54bWxQSwECFAAUAAAACACHTuJAMy8FnjsA&#10;AAA5AAAAEAAAAAAAAAABACAAAAAJAQAAZHJzL3NoYXBleG1sLnhtbFBLBQYAAAAABgAGAFsBAACz&#10;AwAAAAA=&#10;" path="m1,143l0,102,50,61,112,28,180,7,253,0,286,3,286,27,253,27,176,36,105,61,43,101,1,143xm286,31l253,27,286,27,286,31xm253,723l180,716,112,694,86,681,86,649,105,661,176,686,253,695,364,695,364,704,326,716,253,723xm364,695l253,695,330,686,364,674,364,695xe">
                  <v:fill on="t" focussize="0,0"/>
                  <v:stroke on="f"/>
                  <v:imagedata o:title=""/>
                  <o:lock v:ext="edit" aspectratio="f"/>
                </v:shape>
                <v:shape id="任意多边形 314" o:spid="_x0000_s1026" o:spt="100" style="position:absolute;left:3073;top:1133;height:696;width:364;" fillcolor="#B5B4B4" filled="t" stroked="f" coordsize="364,696" o:gfxdata="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yTUw&#10;wAAAANwAAAAPAAAAAAAAAAEAIAAAACIAAABkcnMvZG93bnJldi54bWxQSwECFAAUAAAACACHTuJA&#10;My8FnjsAAAA5AAAAEAAAAAAAAAABACAAAAAPAQAAZHJzL3NoYXBleG1sLnhtbFBLBQYAAAAABgAG&#10;AFsBAAC5AwAAAAA=&#10;" path="m0,149l0,108,5,102,57,60,116,28,182,8,252,0,285,4,285,28,252,28,178,36,111,61,51,98,1,148,0,149xm286,32l252,28,285,28,286,32xm252,696l182,689,116,669,85,652,85,619,111,636,178,660,252,668,363,668,363,676,323,689,252,696xm363,668l252,668,326,660,363,646,363,668xe">
                  <v:fill on="t" focussize="0,0"/>
                  <v:stroke on="f"/>
                  <v:imagedata o:title=""/>
                  <o:lock v:ext="edit" aspectratio="f"/>
                </v:shape>
                <v:shape id="任意多边形 315" o:spid="_x0000_s1026" o:spt="100" style="position:absolute;left:3074;top:1147;height:668;width:364;" fillcolor="#B7B6B6" filled="t" stroked="f" coordsize="364,668" o:gfxdata="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9EkyvQAA&#10;ANwAAAAPAAAAAAAAAAEAIAAAACIAAABkcnMvZG93bnJldi54bWxQSwECFAAUAAAACACHTuJAMy8F&#10;njsAAAA5AAAAEAAAAAAAAAABACAAAAAMAQAAZHJzL3NoYXBleG1sLnhtbFBLBQYAAAAABgAGAFsB&#10;AAC2AwAAAAA=&#10;" path="m1,160l0,116,42,74,104,34,175,9,252,0,285,4,286,28,252,28,182,36,117,59,60,95,12,143,1,160xm286,32l252,28,286,28,286,32xm252,668l175,659,104,634,85,622,85,589,117,609,182,632,252,640,363,640,363,647,329,659,252,668xm363,640l252,640,323,632,364,617,363,640xe">
                  <v:fill on="t" focussize="0,0"/>
                  <v:stroke on="f"/>
                  <v:imagedata o:title=""/>
                  <o:lock v:ext="edit" aspectratio="f"/>
                </v:shape>
                <v:shape id="任意多边形 316" o:spid="_x0000_s1026" o:spt="100" style="position:absolute;left:3074;top:1161;height:640;width:364;" fillcolor="#B9B8B8" filled="t" stroked="f" coordsize="364,640" o:gfxdata="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dPUC/&#10;AAAA3AAAAA8AAAAAAAAAAQAgAAAAIgAAAGRycy9kb3ducmV2LnhtbFBLAQIUABQAAAAIAIdO4kAz&#10;LwWeOwAAADkAAAAQAAAAAAAAAAEAIAAAAA4BAABkcnMvc2hhcGV4bWwueG1sUEsFBgAAAAAGAAYA&#10;WwEAALgDAAAAAA==&#10;" path="m2,168l1,166,0,121,1,120,51,70,111,33,178,8,252,0,286,4,286,28,252,28,174,38,104,68,45,114,2,168xm286,32l252,28,286,28,286,32xm252,640l178,632,111,608,85,591,85,558,104,572,174,602,252,612,363,612,363,618,326,632,252,640xm363,612l252,612,330,602,364,588,363,612xe">
                  <v:fill on="t" focussize="0,0"/>
                  <v:stroke on="f"/>
                  <v:imagedata o:title=""/>
                  <o:lock v:ext="edit" aspectratio="f"/>
                </v:shape>
                <v:shape id="任意多边形 317" o:spid="_x0000_s1026" o:spt="100" style="position:absolute;left:3074;top:1174;height:613;width:364;" fillcolor="#BCBBBB" filled="t" stroked="f" coordsize="364,613" o:gfxdata="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84S6vQAA&#10;ANwAAAAPAAAAAAAAAAEAIAAAACIAAABkcnMvZG93bnJldi54bWxQSwECFAAUAAAACACHTuJAMy8F&#10;njsAAAA5AAAAEAAAAAAAAAABACAAAAAMAQAAZHJzL3NoYXBleG1sLnhtbFBLBQYAAAAABgAGAFsB&#10;AAC2AwAAAAA=&#10;" path="m9,168l0,152,0,132,11,115,59,67,116,31,181,8,251,0,285,4,285,28,251,28,177,38,110,66,53,109,10,166,9,168xm285,32l251,28,285,28,285,32xm251,612l181,604,116,581,84,561,84,526,110,546,177,575,251,585,363,585,363,589,322,604,251,612xm363,585l251,585,325,575,363,559,363,585xe">
                  <v:fill on="t" focussize="0,0"/>
                  <v:stroke on="f"/>
                  <v:imagedata o:title=""/>
                  <o:lock v:ext="edit" aspectratio="f"/>
                </v:shape>
                <v:shape id="任意多边形 318" o:spid="_x0000_s1026" o:spt="100" style="position:absolute;left:3076;top:1188;height:585;width:363;" fillcolor="#BEBDBC" filled="t" stroked="f" coordsize="363,585" o:gfxdata="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GadM74A&#10;AADcAAAADwAAAAAAAAABACAAAAAiAAAAZHJzL2Rvd25yZXYueG1sUEsBAhQAFAAAAAgAh07iQDMv&#10;BZ47AAAAOQAAABAAAAAAAAAAAQAgAAAADQEAAGRycy9zaGFwZXhtbC54bWxQSwUGAAAAAAYABgBb&#10;AQAAtwMAAAAA&#10;" path="m17,169l0,140,43,86,102,40,172,10,250,0,284,4,284,28,250,28,179,37,116,64,62,105,21,159,17,169xm284,32l250,28,284,28,284,32xm250,584l172,574,102,544,83,530,83,495,116,520,179,547,250,557,362,557,362,560,328,574,250,584xm362,557l250,557,321,547,362,530,362,557xe">
                  <v:fill on="t" focussize="0,0"/>
                  <v:stroke on="f"/>
                  <v:imagedata o:title=""/>
                  <o:lock v:ext="edit" aspectratio="f"/>
                </v:shape>
                <v:shape id="任意多边形 319" o:spid="_x0000_s1026" o:spt="100" style="position:absolute;left:3083;top:1202;height:557;width:355;" fillcolor="#C2C1C0" filled="t" stroked="f" coordsize="355,557" o:gfxdata="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DwaivQAA&#10;ANwAAAAPAAAAAAAAAAEAIAAAACIAAABkcnMvZG93bnJldi54bWxQSwECFAAUAAAACACHTuJAMy8F&#10;njsAAAA5AAAAEAAAAAAAAAABACAAAAAMAQAAZHJzL3NoYXBleG1sLnhtbFBLBQYAAAAABgAGAFsB&#10;AAC2AwAAAAA=&#10;" path="m18,171l0,140,1,138,44,81,101,38,168,10,242,0,276,4,276,28,242,28,163,41,93,76,39,130,18,171xm276,33l242,28,276,28,276,33xm242,557l168,547,101,518,75,498,75,462,93,480,163,516,242,529,354,529,354,531,316,547,242,557xm354,529l242,529,322,516,354,499,354,529xe">
                  <v:fill on="t" focussize="0,0"/>
                  <v:stroke on="f"/>
                  <v:imagedata o:title=""/>
                  <o:lock v:ext="edit" aspectratio="f"/>
                </v:shape>
                <v:shape id="任意多边形 320" o:spid="_x0000_s1026" o:spt="100" style="position:absolute;left:3092;top:1216;height:529;width:347;" fillcolor="#C4C3C3" filled="t" stroked="f" coordsize="347,529" o:gfxdata="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omdy74A&#10;AADcAAAADwAAAAAAAAABACAAAAAiAAAAZHJzL2Rvd25yZXYueG1sUEsBAhQAFAAAAAgAh07iQDMv&#10;BZ47AAAAOQAAABAAAAAAAAAAAQAgAAAADQEAAGRycy9zaGFwZXhtbC54bWxQSwUGAAAAAAYABgBb&#10;AQAAtwMAAAAA&#10;" path="m17,171l0,141,4,131,45,77,99,36,162,9,233,0,267,4,268,28,233,28,158,40,93,73,41,124,17,171xm268,33l233,28,268,28,268,33xm233,529l162,519,99,492,66,467,66,428,93,455,158,489,233,501,345,501,345,502,304,519,233,529xm345,501l233,501,308,489,346,469,345,501xe">
                  <v:fill on="t" focussize="0,0"/>
                  <v:stroke on="f"/>
                  <v:imagedata o:title=""/>
                  <o:lock v:ext="edit" aspectratio="f"/>
                </v:shape>
                <v:shape id="任意多边形 321" o:spid="_x0000_s1026" o:spt="100" style="position:absolute;left:3102;top:1230;height:501;width:337;" fillcolor="#C6C5C5" filled="t" stroked="f" coordsize="337,501" o:gfxdata="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bSym8AAAA&#10;3AAAAA8AAAAAAAAAAQAgAAAAIgAAAGRycy9kb3ducmV2LnhtbFBLAQIUABQAAAAIAIdO4kAzLwWe&#10;OwAAADkAAAAQAAAAAAAAAAEAIAAAAAsBAABkcnMvc2hhcGV4bWwueG1sUEsFBgAAAAAGAAYAWwEA&#10;ALUDAAAAAA==&#10;" path="m16,171l0,143,21,102,76,48,145,13,224,0,258,5,259,27,224,27,153,39,92,70,43,119,16,171xm259,33l224,27,259,27,259,33xm224,501l145,488,76,452,57,434,57,395,92,430,153,461,224,473,333,473,304,488,224,501xm333,473l224,473,295,461,337,440,336,471,333,473xe">
                  <v:fill on="t" focussize="0,0"/>
                  <v:stroke on="f"/>
                  <v:imagedata o:title=""/>
                  <o:lock v:ext="edit" aspectratio="f"/>
                </v:shape>
                <v:shape id="任意多边形 322" o:spid="_x0000_s1026" o:spt="100" style="position:absolute;left:3110;top:1244;height:473;width:330;" fillcolor="#C9C9C8" filled="t" stroked="f" coordsize="330,473" o:gfxdata="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EY/XLsAAADc&#10;AAAADwAAAAAAAAABACAAAAAiAAAAZHJzL2Rvd25yZXYueG1sUEsBAhQAFAAAAAgAh07iQDMvBZ47&#10;AAAAOQAAABAAAAAAAAAAAQAgAAAACgEAAGRycy9zaGFwZXhtbC54bWxQSwUGAAAAAAYABgBbAQAA&#10;tAMAAAAA&#10;" path="m17,172l0,143,24,96,76,45,141,12,216,0,251,5,251,27,216,27,150,38,92,68,47,113,17,170,17,172xm251,33l216,27,251,27,251,33xm216,473l141,461,76,427,49,400,49,361,92,405,150,434,216,445,322,445,291,461,216,473xm322,445l216,445,282,434,329,410,329,441,322,445xe">
                  <v:fill on="t" focussize="0,0"/>
                  <v:stroke on="f"/>
                  <v:imagedata o:title=""/>
                  <o:lock v:ext="edit" aspectratio="f"/>
                </v:shape>
                <v:shape id="任意多边形 323" o:spid="_x0000_s1026" o:spt="100" style="position:absolute;left:3118;top:1258;height:446;width:322;" fillcolor="#CCCCCA" filled="t" stroked="f" coordsize="322,446" o:gfxdata="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q+SDugAAANwA&#10;AAAPAAAAAAAAAAEAIAAAACIAAABkcnMvZG93bnJldi54bWxQSwECFAAUAAAACACHTuJAMy8FnjsA&#10;AAA5AAAAEAAAAAAAAAABACAAAAAJAQAAZHJzL3NoYXBleG1sLnhtbFBLBQYAAAAABgAGAFsBAACz&#10;AwAAAAA=&#10;" path="m21,180l0,144,27,92,76,43,137,12,208,0,243,6,243,28,208,28,132,44,70,85,28,147,21,180xm243,35l208,28,243,28,243,35xm208,446l137,434,76,403,41,368,41,318,70,361,132,402,208,418,311,418,279,434,208,446xm311,418l208,418,284,402,321,378,321,413,311,418xe">
                  <v:fill on="t" focussize="0,0"/>
                  <v:stroke on="f"/>
                  <v:imagedata o:title=""/>
                  <o:lock v:ext="edit" aspectratio="f"/>
                </v:shape>
                <v:shape id="任意多边形 324" o:spid="_x0000_s1026" o:spt="100" style="position:absolute;left:3126;top:1272;height:418;width:313;" fillcolor="#CFCFCE" filled="t" stroked="f" coordsize="313,418" o:gfxdata="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nU474A&#10;AADcAAAADwAAAAAAAAABACAAAAAiAAAAZHJzL2Rvd25yZXYueG1sUEsBAhQAFAAAAAgAh07iQDMv&#10;BZ47AAAAOQAAABAAAAAAAAAAAQAgAAAADQEAAGRycy9zaGFwZXhtbC54bWxQSwUGAAAAAAYABgBb&#10;AQAAtwMAAAAA&#10;" path="m23,184l0,145,0,143,30,86,75,41,133,11,199,0,234,6,234,28,199,28,128,43,71,81,32,139,23,184xm237,36l199,28,234,28,234,30,237,36xm199,418l133,407,75,378,32,334,32,280,71,337,128,376,199,390,298,390,265,407,199,418xm298,390l199,390,270,376,313,347,312,383,298,390xe">
                  <v:fill on="t" focussize="0,0"/>
                  <v:stroke on="f"/>
                  <v:imagedata o:title=""/>
                  <o:lock v:ext="edit" aspectratio="f"/>
                </v:shape>
                <v:shape id="图片 325" o:spid="_x0000_s1026" o:spt="75" alt="" type="#_x0000_t75" style="position:absolute;left:3139;top:1286;height:390;width:303;" filled="f" o:preferrelative="t" stroked="f" coordsize="21600,21600" o:gfxdata="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ypovQAA&#10;ANwAAAAPAAAAAAAAAAEAIAAAACIAAABkcnMvZG93bnJldi54bWxQSwECFAAUAAAACACHTuJAMy8F&#10;njsAAAA5AAAAEAAAAAAAAAABACAAAAAMAQAAZHJzL3NoYXBleG1sLnhtbFBLBQYAAAAABgAGAFsB&#10;AAC2AwAAAAA=&#10;">
                  <v:fill on="f" focussize="0,0"/>
                  <v:stroke on="f"/>
                  <v:imagedata r:id="rId77" o:title=""/>
                  <o:lock v:ext="edit" aspectratio="t"/>
                </v:shape>
                <v:shape id="任意多边形 326" o:spid="_x0000_s1026" o:spt="100" style="position:absolute;left:3068;top:909;height:1302;width:373;" filled="f" stroked="t" coordsize="373,1302" o:gfxdata="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l2No&#10;wAAAANwAAAAPAAAAAAAAAAEAIAAAACIAAABkcnMvZG93bnJldi54bWxQSwECFAAUAAAACACHTuJA&#10;My8FnjsAAAA5AAAAEAAAAAAAAAABACAAAAAPAQAAZHJzL3NoYXBleG1sLnhtbFBLBQYAAAAABgAG&#10;AFsBAAC5AwAAAAA=&#10;" path="m0,0l287,0,292,393,373,561,367,929,177,1270,161,1294,146,1301,132,1293,114,1270,0,1064,90,914,90,563,6,418,0,0e">
                  <v:fill on="f" focussize="0,0"/>
                  <v:stroke weight="0.661968503937008pt" color="#3A3734" joinstyle="round"/>
                  <v:imagedata o:title=""/>
                  <o:lock v:ext="edit" aspectratio="f"/>
                </v:shape>
                <v:shape id="图片 327" o:spid="_x0000_s1026" o:spt="75" alt="" type="#_x0000_t75" style="position:absolute;left:3215;top:1378;height:362;width:157;" filled="f" o:preferrelative="t" stroked="f" coordsize="21600,21600" o:gfxdata="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B05xC/&#10;AAAA3AAAAA8AAAAAAAAAAQAgAAAAIgAAAGRycy9kb3ducmV2LnhtbFBLAQIUABQAAAAIAIdO4kAz&#10;LwWeOwAAADkAAAAQAAAAAAAAAAEAIAAAAA4BAABkcnMvc2hhcGV4bWwueG1sUEsFBgAAAAAGAAYA&#10;WwEAALgDAAAAAA==&#10;">
                  <v:fill on="f" focussize="0,0"/>
                  <v:stroke on="f"/>
                  <v:imagedata r:id="rId78" o:title=""/>
                  <o:lock v:ext="edit" aspectratio="t"/>
                </v:shape>
                <v:rect id="矩形 328" o:spid="_x0000_s1026" o:spt="1" style="position:absolute;left:2075;top:2801;height:8;width:38;" fillcolor="#23201D" filled="t" stroked="f" coordsize="21600,21600" o:gfxdata="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2ChmvQAA&#10;ANwAAAAPAAAAAAAAAAEAIAAAACIAAABkcnMvZG93bnJldi54bWxQSwECFAAUAAAACACHTuJAMy8F&#10;njsAAAA5AAAAEAAAAAAAAAABACAAAAAMAQAAZHJzL3NoYXBleG1sLnhtbFBLBQYAAAAABgAGAFsB&#10;AAC2AwAAAAA=&#10;">
                  <v:fill on="t" focussize="0,0"/>
                  <v:stroke on="f"/>
                  <v:imagedata o:title=""/>
                  <o:lock v:ext="edit" aspectratio="f"/>
                </v:rect>
                <v:rect id="矩形 329" o:spid="_x0000_s1026" o:spt="1" style="position:absolute;left:2151;top:2801;height:8;width:38;" fillcolor="#23201D" filled="t" stroked="f" coordsize="21600,21600" o:gfxdata="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wq2Eb4A&#10;AADcAAAADwAAAAAAAAABACAAAAAiAAAAZHJzL2Rvd25yZXYueG1sUEsBAhQAFAAAAAgAh07iQDMv&#10;BZ47AAAAOQAAABAAAAAAAAAAAQAgAAAADQEAAGRycy9zaGFwZXhtbC54bWxQSwUGAAAAAAYABgBb&#10;AQAAtwMAAAAA&#10;">
                  <v:fill on="t" focussize="0,0"/>
                  <v:stroke on="f"/>
                  <v:imagedata o:title=""/>
                  <o:lock v:ext="edit" aspectratio="f"/>
                </v:rect>
                <v:rect id="矩形 330" o:spid="_x0000_s1026" o:spt="1" style="position:absolute;left:2227;top:2801;height:8;width:38;" fillcolor="#23201D" filled="t" stroked="f" coordsize="21600,21600" o:gfxdata="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RhOKvQAA&#10;ANwAAAAPAAAAAAAAAAEAIAAAACIAAABkcnMvZG93bnJldi54bWxQSwECFAAUAAAACACHTuJAMy8F&#10;njsAAAA5AAAAEAAAAAAAAAABACAAAAAMAQAAZHJzL3NoYXBleG1sLnhtbFBLBQYAAAAABgAGAFsB&#10;AAC2AwAAAAA=&#10;">
                  <v:fill on="t" focussize="0,0"/>
                  <v:stroke on="f"/>
                  <v:imagedata o:title=""/>
                  <o:lock v:ext="edit" aspectratio="f"/>
                </v:rect>
                <v:rect id="矩形 331" o:spid="_x0000_s1026" o:spt="1" style="position:absolute;left:2303;top:2801;height:8;width:38;" fillcolor="#23201D" filled="t" stroked="f" coordsize="21600,21600" o:gfxdata="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XZh/i5AAAA3AAA&#10;AA8AAAAAAAAAAQAgAAAAIgAAAGRycy9kb3ducmV2LnhtbFBLAQIUABQAAAAIAIdO4kAzLwWeOwAA&#10;ADkAAAAQAAAAAAAAAAEAIAAAAAgBAABkcnMvc2hhcGV4bWwueG1sUEsFBgAAAAAGAAYAWwEAALID&#10;AAAAAA==&#10;">
                  <v:fill on="t" focussize="0,0"/>
                  <v:stroke on="f"/>
                  <v:imagedata o:title=""/>
                  <o:lock v:ext="edit" aspectratio="f"/>
                </v:rect>
                <v:rect id="矩形 332" o:spid="_x0000_s1026" o:spt="1" style="position:absolute;left:2379;top:2801;height:8;width:38;" fillcolor="#23201D" filled="t" stroked="f" coordsize="21600,21600" o:gfxdata="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SJjvQAA&#10;ANwAAAAPAAAAAAAAAAEAIAAAACIAAABkcnMvZG93bnJldi54bWxQSwECFAAUAAAACACHTuJAMy8F&#10;njsAAAA5AAAAEAAAAAAAAAABACAAAAAMAQAAZHJzL3NoYXBleG1sLnhtbFBLBQYAAAAABgAGAFsB&#10;AAC2AwAAAAA=&#10;">
                  <v:fill on="t" focussize="0,0"/>
                  <v:stroke on="f"/>
                  <v:imagedata o:title=""/>
                  <o:lock v:ext="edit" aspectratio="f"/>
                </v:rect>
                <v:rect id="矩形 333" o:spid="_x0000_s1026" o:spt="1" style="position:absolute;left:2455;top:2801;height:8;width:38;" fillcolor="#23201D" filled="t" stroked="f" coordsize="21600,21600" o:gfxdata="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nYdI7sAAADc&#10;AAAADwAAAAAAAAABACAAAAAiAAAAZHJzL2Rvd25yZXYueG1sUEsBAhQAFAAAAAgAh07iQDMvBZ47&#10;AAAAOQAAABAAAAAAAAAAAQAgAAAACgEAAGRycy9zaGFwZXhtbC54bWxQSwUGAAAAAAYABgBbAQAA&#10;tAMAAAAA&#10;">
                  <v:fill on="t" focussize="0,0"/>
                  <v:stroke on="f"/>
                  <v:imagedata o:title=""/>
                  <o:lock v:ext="edit" aspectratio="f"/>
                </v:rect>
                <v:rect id="矩形 334" o:spid="_x0000_s1026" o:spt="1" style="position:absolute;left:2531;top:2801;height:8;width:38;" fillcolor="#23201D" filled="t" stroked="f" coordsize="21600,21600" o:gfxdata="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6uLi8AAAA&#10;3AAAAA8AAAAAAAAAAQAgAAAAIgAAAGRycy9kb3ducmV2LnhtbFBLAQIUABQAAAAIAIdO4kAzLwWe&#10;OwAAADkAAAAQAAAAAAAAAAEAIAAAAAsBAABkcnMvc2hhcGV4bWwueG1sUEsFBgAAAAAGAAYAWwEA&#10;ALUDAAAAAA==&#10;">
                  <v:fill on="t" focussize="0,0"/>
                  <v:stroke on="f"/>
                  <v:imagedata o:title=""/>
                  <o:lock v:ext="edit" aspectratio="f"/>
                </v:rect>
                <v:rect id="矩形 335" o:spid="_x0000_s1026" o:spt="1" style="position:absolute;left:2606;top:2801;height:8;width:38;" fillcolor="#23201D" filled="t" stroked="f" coordsize="21600,21600" o:gfxdata="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6CbPvQAA&#10;ANwAAAAPAAAAAAAAAAEAIAAAACIAAABkcnMvZG93bnJldi54bWxQSwECFAAUAAAACACHTuJAMy8F&#10;njsAAAA5AAAAEAAAAAAAAAABACAAAAAMAQAAZHJzL3NoYXBleG1sLnhtbFBLBQYAAAAABgAGAFsB&#10;AAC2AwAAAAA=&#10;">
                  <v:fill on="t" focussize="0,0"/>
                  <v:stroke on="f"/>
                  <v:imagedata o:title=""/>
                  <o:lock v:ext="edit" aspectratio="f"/>
                </v:rect>
                <v:rect id="矩形 336" o:spid="_x0000_s1026" o:spt="1" style="position:absolute;left:2682;top:2801;height:8;width:38;" fillcolor="#23201D" filled="t" stroked="f" coordsize="21600,21600" o:gfxdata="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pINUvQAA&#10;ANwAAAAPAAAAAAAAAAEAIAAAACIAAABkcnMvZG93bnJldi54bWxQSwECFAAUAAAACACHTuJAMy8F&#10;njsAAAA5AAAAEAAAAAAAAAABACAAAAAMAQAAZHJzL3NoYXBleG1sLnhtbFBLBQYAAAAABgAGAFsB&#10;AAC2AwAAAAA=&#10;">
                  <v:fill on="t" focussize="0,0"/>
                  <v:stroke on="f"/>
                  <v:imagedata o:title=""/>
                  <o:lock v:ext="edit" aspectratio="f"/>
                </v:rect>
                <v:rect id="矩形 337" o:spid="_x0000_s1026" o:spt="1" style="position:absolute;left:2758;top:2801;height:8;width:38;" fillcolor="#23201D" filled="t" stroked="f" coordsize="21600,21600" o:gfxdata="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U0bIL4A&#10;AADcAAAADwAAAAAAAAABACAAAAAiAAAAZHJzL2Rvd25yZXYueG1sUEsBAhQAFAAAAAgAh07iQDMv&#10;BZ47AAAAOQAAABAAAAAAAAAAAQAgAAAADQEAAGRycy9zaGFwZXhtbC54bWxQSwUGAAAAAAYABgBb&#10;AQAAtwMAAAAA&#10;">
                  <v:fill on="t" focussize="0,0"/>
                  <v:stroke on="f"/>
                  <v:imagedata o:title=""/>
                  <o:lock v:ext="edit" aspectratio="f"/>
                </v:rect>
                <v:rect id="矩形 338" o:spid="_x0000_s1026" o:spt="1" style="position:absolute;left:2834;top:2801;height:8;width:38;" fillcolor="#23201D" filled="t" stroked="f" coordsize="21600,21600" o:gfxdata="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b67vQAA&#10;ANwAAAAPAAAAAAAAAAEAIAAAACIAAABkcnMvZG93bnJldi54bWxQSwECFAAUAAAACACHTuJAMy8F&#10;njsAAAA5AAAAEAAAAAAAAAABACAAAAAMAQAAZHJzL3NoYXBleG1sLnhtbFBLBQYAAAAABgAGAFsB&#10;AAC2AwAAAAA=&#10;">
                  <v:fill on="t" focussize="0,0"/>
                  <v:stroke on="f"/>
                  <v:imagedata o:title=""/>
                  <o:lock v:ext="edit" aspectratio="f"/>
                </v:rect>
                <v:rect id="矩形 339" o:spid="_x0000_s1026" o:spt="1" style="position:absolute;left:2910;top:2801;height:8;width:38;" fillcolor="#23201D" filled="t" stroked="f" coordsize="21600,21600" o:gfxdata="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tMgzL4A&#10;AADcAAAADwAAAAAAAAABACAAAAAiAAAAZHJzL2Rvd25yZXYueG1sUEsBAhQAFAAAAAgAh07iQDMv&#10;BZ47AAAAOQAAABAAAAAAAAAAAQAgAAAADQEAAGRycy9zaGFwZXhtbC54bWxQSwUGAAAAAAYABgBb&#10;AQAAtwMAAAAA&#10;">
                  <v:fill on="t" focussize="0,0"/>
                  <v:stroke on="f"/>
                  <v:imagedata o:title=""/>
                  <o:lock v:ext="edit" aspectratio="f"/>
                </v:rect>
                <v:rect id="矩形 340" o:spid="_x0000_s1026" o:spt="1" style="position:absolute;left:2986;top:2801;height:8;width:38;" fillcolor="#23201D" filled="t" stroked="f" coordsize="21600,21600" o:gfxdata="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n4VXvQAA&#10;ANwAAAAPAAAAAAAAAAEAIAAAACIAAABkcnMvZG93bnJldi54bWxQSwECFAAUAAAACACHTuJAMy8F&#10;njsAAAA5AAAAEAAAAAAAAAABACAAAAAMAQAAZHJzL3NoYXBleG1sLnhtbFBLBQYAAAAABgAGAFsB&#10;AAC2AwAAAAA=&#10;">
                  <v:fill on="t" focussize="0,0"/>
                  <v:stroke on="f"/>
                  <v:imagedata o:title=""/>
                  <o:lock v:ext="edit" aspectratio="f"/>
                </v:rect>
                <v:rect id="矩形 341" o:spid="_x0000_s1026" o:spt="1" style="position:absolute;left:3062;top:2801;height:8;width:38;" fillcolor="#23201D" filled="t" stroked="f" coordsize="21600,21600" o:gfxdata="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AARJbsAAADc&#10;AAAADwAAAAAAAAABACAAAAAiAAAAZHJzL2Rvd25yZXYueG1sUEsBAhQAFAAAAAgAh07iQDMvBZ47&#10;AAAAOQAAABAAAAAAAAAAAQAgAAAACgEAAGRycy9zaGFwZXhtbC54bWxQSwUGAAAAAAYABgBbAQAA&#10;tAMAAAAA&#10;">
                  <v:fill on="t" focussize="0,0"/>
                  <v:stroke on="f"/>
                  <v:imagedata o:title=""/>
                  <o:lock v:ext="edit" aspectratio="f"/>
                </v:rect>
                <v:rect id="矩形 342" o:spid="_x0000_s1026" o:spt="1" style="position:absolute;left:3137;top:2801;height:8;width:38;" fillcolor="#23201D" filled="t" stroked="f" coordsize="21600,21600" o:gfxdata="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LS+vQAA&#10;ANwAAAAPAAAAAAAAAAEAIAAAACIAAABkcnMvZG93bnJldi54bWxQSwECFAAUAAAACACHTuJAMy8F&#10;njsAAAA5AAAAEAAAAAAAAAABACAAAAAMAQAAZHJzL3NoYXBleG1sLnhtbFBLBQYAAAAABgAGAFsB&#10;AAC2AwAAAAA=&#10;">
                  <v:fill on="t" focussize="0,0"/>
                  <v:stroke on="f"/>
                  <v:imagedata o:title=""/>
                  <o:lock v:ext="edit" aspectratio="f"/>
                </v:rect>
                <v:rect id="矩形 343" o:spid="_x0000_s1026" o:spt="1" style="position:absolute;left:3213;top:2801;height:8;width:38;" fillcolor="#23201D" filled="t" stroked="f" coordsize="21600,21600" o:gfxdata="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bl65AAAA3AAA&#10;AA8AAAAAAAAAAQAgAAAAIgAAAGRycy9kb3ducmV2LnhtbFBLAQIUABQAAAAIAIdO4kAzLwWeOwAA&#10;ADkAAAAQAAAAAAAAAAEAIAAAAAgBAABkcnMvc2hhcGV4bWwueG1sUEsFBgAAAAAGAAYAWwEAALID&#10;AAAAAA==&#10;">
                  <v:fill on="t" focussize="0,0"/>
                  <v:stroke on="f"/>
                  <v:imagedata o:title=""/>
                  <o:lock v:ext="edit" aspectratio="f"/>
                </v:rect>
                <v:rect id="矩形 344" o:spid="_x0000_s1026" o:spt="1" style="position:absolute;left:3289;top:2801;height:8;width:38;" fillcolor="#23201D" filled="t" stroked="f" coordsize="21600,21600" o:gfxdata="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MvFvQAA&#10;ANwAAAAPAAAAAAAAAAEAIAAAACIAAABkcnMvZG93bnJldi54bWxQSwECFAAUAAAACACHTuJAMy8F&#10;njsAAAA5AAAAEAAAAAAAAAABACAAAAAMAQAAZHJzL3NoYXBleG1sLnhtbFBLBQYAAAAABgAGAFsB&#10;AAC2AwAAAAA=&#10;">
                  <v:fill on="t" focussize="0,0"/>
                  <v:stroke on="f"/>
                  <v:imagedata o:title=""/>
                  <o:lock v:ext="edit" aspectratio="f"/>
                </v:rect>
                <v:rect id="矩形 345" o:spid="_x0000_s1026" o:spt="1" style="position:absolute;left:3365;top:2801;height:8;width:38;" fillcolor="#23201D" filled="t" stroked="f" coordsize="21600,21600" o:gfxdata="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e5Vsr4A&#10;AADcAAAADwAAAAAAAAABACAAAAAiAAAAZHJzL2Rvd25yZXYueG1sUEsBAhQAFAAAAAgAh07iQDMv&#10;BZ47AAAAOQAAABAAAAAAAAAAAQAgAAAADQEAAGRycy9zaGFwZXhtbC54bWxQSwUGAAAAAAYABgBb&#10;AQAAtwMAAAAA&#10;">
                  <v:fill on="t" focussize="0,0"/>
                  <v:stroke on="f"/>
                  <v:imagedata o:title=""/>
                  <o:lock v:ext="edit" aspectratio="f"/>
                </v:rect>
                <v:rect id="矩形 346" o:spid="_x0000_s1026" o:spt="1" style="position:absolute;left:3441;top:2801;height:8;width:38;" fillcolor="#23201D" filled="t" stroked="f" coordsize="21600,21600" o:gfxdata="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qLwKb4A&#10;AADcAAAADwAAAAAAAAABACAAAAAiAAAAZHJzL2Rvd25yZXYueG1sUEsBAhQAFAAAAAgAh07iQDMv&#10;BZ47AAAAOQAAABAAAAAAAAAAAQAgAAAADQEAAGRycy9zaGFwZXhtbC54bWxQSwUGAAAAAAYABgBb&#10;AQAAtwMAAAAA&#10;">
                  <v:fill on="t" focussize="0,0"/>
                  <v:stroke on="f"/>
                  <v:imagedata o:title=""/>
                  <o:lock v:ext="edit" aspectratio="f"/>
                </v:rect>
                <v:rect id="矩形 347" o:spid="_x0000_s1026" o:spt="1" style="position:absolute;left:3517;top:2801;height:8;width:38;" fillcolor="#23201D" filled="t" stroked="f" coordsize="21600,21600" o:gfxdata="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S2hdvQAA&#10;ANwAAAAPAAAAAAAAAAEAIAAAACIAAABkcnMvZG93bnJldi54bWxQSwECFAAUAAAACACHTuJAMy8F&#10;njsAAAA5AAAAEAAAAAAAAAABACAAAAAMAQAAZHJzL3NoYXBleG1sLnhtbFBLBQYAAAAABgAGAFsB&#10;AAC2AwAAAAA=&#10;">
                  <v:fill on="t" focussize="0,0"/>
                  <v:stroke on="f"/>
                  <v:imagedata o:title=""/>
                  <o:lock v:ext="edit" aspectratio="f"/>
                </v:rect>
                <v:rect id="矩形 348" o:spid="_x0000_s1026" o:spt="1" style="position:absolute;left:3593;top:2801;height:8;width:38;" fillcolor="#23201D" filled="t" stroked="f" coordsize="21600,21600" o:gfxdata="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B83GvQAA&#10;ANwAAAAPAAAAAAAAAAEAIAAAACIAAABkcnMvZG93bnJldi54bWxQSwECFAAUAAAACACHTuJAMy8F&#10;njsAAAA5AAAAEAAAAAAAAAABACAAAAAMAQAAZHJzL3NoYXBleG1sLnhtbFBLBQYAAAAABgAGAFsB&#10;AAC2AwAAAAA=&#10;">
                  <v:fill on="t" focussize="0,0"/>
                  <v:stroke on="f"/>
                  <v:imagedata o:title=""/>
                  <o:lock v:ext="edit" aspectratio="f"/>
                </v:rect>
                <v:rect id="矩形 349" o:spid="_x0000_s1026" o:spt="1" style="position:absolute;left:3669;top:2801;height:8;width:38;" fillcolor="#23201D" filled="t" stroked="f" coordsize="21600,21600" o:gfxdata="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VU7G8AAAA&#10;3AAAAA8AAAAAAAAAAQAgAAAAIgAAAGRycy9kb3ducmV2LnhtbFBLAQIUABQAAAAIAIdO4kAzLwWe&#10;OwAAADkAAAAQAAAAAAAAAAEAIAAAAAsBAABkcnMvc2hhcGV4bWwueG1sUEsFBgAAAAAGAAYAWwEA&#10;ALUDAAAAAA==&#10;">
                  <v:fill on="t" focussize="0,0"/>
                  <v:stroke on="f"/>
                  <v:imagedata o:title=""/>
                  <o:lock v:ext="edit" aspectratio="f"/>
                </v:rect>
                <v:rect id="矩形 350" o:spid="_x0000_s1026" o:spt="1" style="position:absolute;left:3744;top:2801;height:8;width:38;" fillcolor="#23201D" filled="t" stroked="f" coordsize="21600,21600" o:gfxdata="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mfYqvQAA&#10;ANwAAAAPAAAAAAAAAAEAIAAAACIAAABkcnMvZG93bnJldi54bWxQSwECFAAUAAAACACHTuJAMy8F&#10;njsAAAA5AAAAEAAAAAAAAAABACAAAAAMAQAAZHJzL3NoYXBleG1sLnhtbFBLBQYAAAAABgAGAFsB&#10;AAC2AwAAAAA=&#10;">
                  <v:fill on="t" focussize="0,0"/>
                  <v:stroke on="f"/>
                  <v:imagedata o:title=""/>
                  <o:lock v:ext="edit" aspectratio="f"/>
                </v:rect>
                <v:rect id="矩形 351" o:spid="_x0000_s1026" o:spt="1" style="position:absolute;left:3820;top:2801;height:8;width:38;" fillcolor="#23201D" filled="t" stroked="f" coordsize="21600,21600" o:gfxdata="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gGYli5AAAA3AAA&#10;AA8AAAAAAAAAAQAgAAAAIgAAAGRycy9kb3ducmV2LnhtbFBLAQIUABQAAAAIAIdO4kAzLwWeOwAA&#10;ADkAAAAQAAAAAAAAAAEAIAAAAAgBAABkcnMvc2hhcGV4bWwueG1sUEsFBgAAAAAGAAYAWwEAALID&#10;AAAAAA==&#10;">
                  <v:fill on="t" focussize="0,0"/>
                  <v:stroke on="f"/>
                  <v:imagedata o:title=""/>
                  <o:lock v:ext="edit" aspectratio="f"/>
                </v:rect>
                <v:rect id="矩形 352" o:spid="_x0000_s1026" o:spt="1" style="position:absolute;left:3896;top:2801;height:8;width:38;" fillcolor="#23201D" filled="t" stroked="f" coordsize="21600,21600" o:gfxdata="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SsfDvQAA&#10;ANwAAAAPAAAAAAAAAAEAIAAAACIAAABkcnMvZG93bnJldi54bWxQSwECFAAUAAAACACHTuJAMy8F&#10;njsAAAA5AAAAEAAAAAAAAAABACAAAAAMAQAAZHJzL3NoYXBleG1sLnhtbFBLBQYAAAAABgAGAFsB&#10;AAC2AwAAAAA=&#10;">
                  <v:fill on="t" focussize="0,0"/>
                  <v:stroke on="f"/>
                  <v:imagedata o:title=""/>
                  <o:lock v:ext="edit" aspectratio="f"/>
                </v:rect>
                <v:rect id="矩形 353" o:spid="_x0000_s1026" o:spt="1" style="position:absolute;left:3972;top:2801;height:8;width:38;" fillcolor="#23201D" filled="t" stroked="f" coordsize="21600,21600" o:gfxdata="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qfiDugAAANwA&#10;AAAPAAAAAAAAAAEAIAAAACIAAABkcnMvZG93bnJldi54bWxQSwECFAAUAAAACACHTuJAMy8FnjsA&#10;AAA5AAAAEAAAAAAAAAABACAAAAAJAQAAZHJzL3NoYXBleG1sLnhtbFBLBQYAAAAABgAGAFsBAACz&#10;AwAAAAA=&#10;">
                  <v:fill on="t" focussize="0,0"/>
                  <v:stroke on="f"/>
                  <v:imagedata o:title=""/>
                  <o:lock v:ext="edit" aspectratio="f"/>
                </v:rect>
                <v:rect id="矩形 354" o:spid="_x0000_s1026" o:spt="1" style="position:absolute;left:4048;top:2801;height:8;width:38;" fillcolor="#23201D" filled="t" stroked="f" coordsize="21600,21600" o:gfxdata="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5V0YvQAA&#10;ANwAAAAPAAAAAAAAAAEAIAAAACIAAABkcnMvZG93bnJldi54bWxQSwECFAAUAAAACACHTuJAMy8F&#10;njsAAAA5AAAAEAAAAAAAAAABACAAAAAMAQAAZHJzL3NoYXBleG1sLnhtbFBLBQYAAAAABgAGAFsB&#10;AAC2AwAAAAA=&#10;">
                  <v:fill on="t" focussize="0,0"/>
                  <v:stroke on="f"/>
                  <v:imagedata o:title=""/>
                  <o:lock v:ext="edit" aspectratio="f"/>
                </v:rect>
                <v:rect id="矩形 355" o:spid="_x0000_s1026" o:spt="1" style="position:absolute;left:3222;top:880;height:38;width:8;" fillcolor="#23201D" filled="t" stroked="f" coordsize="21600,21600" o:gfxdata="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N8NvvQAA&#10;ANwAAAAPAAAAAAAAAAEAIAAAACIAAABkcnMvZG93bnJldi54bWxQSwECFAAUAAAACACHTuJAMy8F&#10;njsAAAA5AAAAEAAAAAAAAAABACAAAAAMAQAAZHJzL3NoYXBleG1sLnhtbFBLBQYAAAAABgAGAFsB&#10;AAC2AwAAAAA=&#10;">
                  <v:fill on="t" focussize="0,0"/>
                  <v:stroke on="f"/>
                  <v:imagedata o:title=""/>
                  <o:lock v:ext="edit" aspectratio="f"/>
                </v:rect>
                <v:rect id="矩形 356" o:spid="_x0000_s1026" o:spt="1" style="position:absolute;left:3222;top:804;height:38;width:8;" fillcolor="#23201D" filled="t" stroked="f" coordsize="21600,21600" o:gfxdata="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e2b0vQAA&#10;ANwAAAAPAAAAAAAAAAEAIAAAACIAAABkcnMvZG93bnJldi54bWxQSwECFAAUAAAACACHTuJAMy8F&#10;njsAAAA5AAAAEAAAAAAAAAABACAAAAAMAQAAZHJzL3NoYXBleG1sLnhtbFBLBQYAAAAABgAGAFsB&#10;AAC2AwAAAAA=&#10;">
                  <v:fill on="t" focussize="0,0"/>
                  <v:stroke on="f"/>
                  <v:imagedata o:title=""/>
                  <o:lock v:ext="edit" aspectratio="f"/>
                </v:rect>
                <v:rect id="矩形 357" o:spid="_x0000_s1026" o:spt="1" style="position:absolute;left:3222;top:729;height:38;width:8;" fillcolor="#23201D" filled="t" stroked="f" coordsize="21600,21600" o:gfxdata="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kv6AvQAA&#10;ANwAAAAPAAAAAAAAAAEAIAAAACIAAABkcnMvZG93bnJldi54bWxQSwECFAAUAAAACACHTuJAMy8F&#10;njsAAAA5AAAAEAAAAAAAAAABACAAAAAMAQAAZHJzL3NoYXBleG1sLnhtbFBLBQYAAAAABgAGAFsB&#10;AAC2AwAAAAA=&#10;">
                  <v:fill on="t" focussize="0,0"/>
                  <v:stroke on="f"/>
                  <v:imagedata o:title=""/>
                  <o:lock v:ext="edit" aspectratio="f"/>
                </v:rect>
                <v:rect id="矩形 358" o:spid="_x0000_s1026" o:spt="1" style="position:absolute;left:3222;top:653;height:38;width:8;" fillcolor="#23201D" filled="t" stroked="f" coordsize="21600,21600" o:gfxdata="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eWxu/&#10;AAAA3AAAAA8AAAAAAAAAAQAgAAAAIgAAAGRycy9kb3ducmV2LnhtbFBLAQIUABQAAAAIAIdO4kAz&#10;LwWeOwAAADkAAAAQAAAAAAAAAAEAIAAAAA4BAABkcnMvc2hhcGV4bWwueG1sUEsFBgAAAAAGAAYA&#10;WwEAALgDAAAAAA==&#10;">
                  <v:fill on="t" focussize="0,0"/>
                  <v:stroke on="f"/>
                  <v:imagedata o:title=""/>
                  <o:lock v:ext="edit" aspectratio="f"/>
                </v:rect>
                <v:rect id="矩形 359" o:spid="_x0000_s1026" o:spt="1" style="position:absolute;left:3222;top:578;height:38;width:8;" fillcolor="#23201D" filled="t" stroked="f" coordsize="21600,21600" o:gfxdata="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wzFbL4A&#10;AADcAAAADwAAAAAAAAABACAAAAAiAAAAZHJzL2Rvd25yZXYueG1sUEsBAhQAFAAAAAgAh07iQDMv&#10;BZ47AAAAOQAAABAAAAAAAAAAAQAgAAAADQEAAGRycy9zaGFwZXhtbC54bWxQSwUGAAAAAAYABgBb&#10;AQAAtwMAAAAA&#10;">
                  <v:fill on="t" focussize="0,0"/>
                  <v:stroke on="f"/>
                  <v:imagedata o:title=""/>
                  <o:lock v:ext="edit" aspectratio="f"/>
                </v:rect>
                <v:rect id="矩形 360" o:spid="_x0000_s1026" o:spt="1" style="position:absolute;left:3222;top:502;height:38;width:8;" fillcolor="#23201D" filled="t" stroked="f" coordsize="21600,21600" o:gfxdata="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QGD3vQAA&#10;ANwAAAAPAAAAAAAAAAEAIAAAACIAAABkcnMvZG93bnJldi54bWxQSwECFAAUAAAACACHTuJAMy8F&#10;njsAAAA5AAAAEAAAAAAAAAABACAAAAAMAQAAZHJzL3NoYXBleG1sLnhtbFBLBQYAAAAABgAGAFsB&#10;AAC2AwAAAAA=&#10;">
                  <v:fill on="t" focussize="0,0"/>
                  <v:stroke on="f"/>
                  <v:imagedata o:title=""/>
                  <o:lock v:ext="edit" aspectratio="f"/>
                </v:rect>
                <v:rect id="矩形 361" o:spid="_x0000_s1026" o:spt="1" style="position:absolute;left:3222;top:427;height:38;width:8;" fillcolor="#23201D" filled="t" stroked="f" coordsize="21600,21600" o:gfxdata="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3/SFugAAANwA&#10;AAAPAAAAAAAAAAEAIAAAACIAAABkcnMvZG93bnJldi54bWxQSwECFAAUAAAACACHTuJAMy8FnjsA&#10;AAA5AAAAEAAAAAAAAAABACAAAAAJAQAAZHJzL3NoYXBleG1sLnhtbFBLBQYAAAAABgAGAFsBAACz&#10;AwAAAAA=&#10;">
                  <v:fill on="t" focussize="0,0"/>
                  <v:stroke on="f"/>
                  <v:imagedata o:title=""/>
                  <o:lock v:ext="edit" aspectratio="f"/>
                </v:rect>
                <v:shape id="任意多边形 362" o:spid="_x0000_s1026" o:spt="100" style="position:absolute;left:3020;top:165;height:129;width:411;" fillcolor="#23201D" filled="t" stroked="f" coordsize="411,129" o:gfxdata="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krsZ6/&#10;AAAA3AAAAA8AAAAAAAAAAQAgAAAAIgAAAGRycy9kb3ducmV2LnhtbFBLAQIUABQAAAAIAIdO4kAz&#10;LwWeOwAAADkAAAAQAAAAAAAAAAEAIAAAAA4BAABkcnMvc2hhcGV4bWwueG1sUEsFBgAAAAAGAAYA&#10;WwEAALgDAAAAAA==&#10;" path="m63,110l52,110,52,2,63,2,63,41,117,41,117,52,63,52,63,110xm127,120l0,120,0,110,127,110,127,120xm267,19l144,19,144,10,267,10,267,19xm148,83l145,80,143,77,141,75,150,62,158,49,164,34,169,19,180,19,178,26,173,39,207,39,207,48,170,48,165,57,160,66,154,75,148,83xm259,123l223,123,218,117,218,19,228,19,228,67,243,67,238,71,228,78,228,111,230,114,267,114,266,118,259,123xm243,67l228,67,236,60,244,53,253,46,261,37,269,45,258,54,248,63,243,67xm196,80l185,80,191,70,195,59,197,48,207,48,200,72,196,80xm150,128l148,125,143,120,154,113,163,105,172,97,179,88,173,83,167,78,160,74,166,66,172,71,179,75,185,80,196,80,188,93,172,112,150,128xm267,114l253,114,257,111,258,104,259,99,260,92,261,83,265,85,272,87,270,95,269,103,268,109,267,114xm351,40l340,40,340,0,351,0,351,15,410,15,410,24,351,24,351,40xm310,90l299,90,299,40,398,40,398,50,310,50,310,75,398,75,398,84,310,84,310,90xm398,75l387,75,387,50,398,50,398,75xm398,90l387,90,387,84,398,84,398,90xm401,127l396,118,391,108,385,98,394,93,401,103,406,113,410,121,401,127xm292,127l283,121,288,113,294,104,300,94,309,99,302,111,297,120,292,127xm331,125l328,115,325,106,322,97,331,94,335,102,338,111,341,121,331,125xm363,123l361,116,357,106,353,96,362,92,366,101,370,110,374,119,363,123xe">
                  <v:fill on="t" focussize="0,0"/>
                  <v:stroke on="f"/>
                  <v:imagedata o:title=""/>
                  <o:lock v:ext="edit" aspectratio="f"/>
                </v:shape>
                <v:rect id="矩形 363" o:spid="_x0000_s1026" o:spt="1" style="position:absolute;left:951;top:348;height:8;width:38;" fillcolor="#23201D" filled="t" stroked="f" coordsize="21600,21600" o:gfxdata="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9xTI+ugAAANwA&#10;AAAPAAAAAAAAAAEAIAAAACIAAABkcnMvZG93bnJldi54bWxQSwECFAAUAAAACACHTuJAMy8FnjsA&#10;AAA5AAAAEAAAAAAAAAABACAAAAAJAQAAZHJzL3NoYXBleG1sLnhtbFBLBQYAAAAABgAGAFsBAACz&#10;AwAAAAA=&#10;">
                  <v:fill on="t" focussize="0,0"/>
                  <v:stroke on="f"/>
                  <v:imagedata o:title=""/>
                  <o:lock v:ext="edit" aspectratio="f"/>
                </v:rect>
                <v:rect id="矩形 364" o:spid="_x0000_s1026" o:spt="1" style="position:absolute;left:1027;top:348;height:8;width:38;" fillcolor="#23201D" filled="t" stroked="f" coordsize="21600,21600" o:gfxdata="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iZelvQAA&#10;ANwAAAAPAAAAAAAAAAEAIAAAACIAAABkcnMvZG93bnJldi54bWxQSwECFAAUAAAACACHTuJAMy8F&#10;njsAAAA5AAAAEAAAAAAAAAABACAAAAAMAQAAZHJzL3NoYXBleG1sLnhtbFBLBQYAAAAABgAGAFsB&#10;AAC2AwAAAAA=&#10;">
                  <v:fill on="t" focussize="0,0"/>
                  <v:stroke on="f"/>
                  <v:imagedata o:title=""/>
                  <o:lock v:ext="edit" aspectratio="f"/>
                </v:rect>
                <v:rect id="矩形 365" o:spid="_x0000_s1026" o:spt="1" style="position:absolute;left:1103;top:348;height:8;width:38;" fillcolor="#23201D" filled="t" stroked="f" coordsize="21600,21600" o:gfxdata="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sJ0r4A&#10;AADcAAAADwAAAAAAAAABACAAAAAiAAAAZHJzL2Rvd25yZXYueG1sUEsBAhQAFAAAAAgAh07iQDMv&#10;BZ47AAAAOQAAABAAAAAAAAAAAQAgAAAADQEAAGRycy9zaGFwZXhtbC54bWxQSwUGAAAAAAYABgBb&#10;AQAAtwMAAAAA&#10;">
                  <v:fill on="t" focussize="0,0"/>
                  <v:stroke on="f"/>
                  <v:imagedata o:title=""/>
                  <o:lock v:ext="edit" aspectratio="f"/>
                </v:rect>
                <v:rect id="矩形 366" o:spid="_x0000_s1026" o:spt="1" style="position:absolute;left:1178;top:348;height:8;width:38;" fillcolor="#23201D" filled="t" stroked="f" coordsize="21600,21600" o:gfxdata="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ResSb4A&#10;AADcAAAADwAAAAAAAAABACAAAAAiAAAAZHJzL2Rvd25yZXYueG1sUEsBAhQAFAAAAAgAh07iQDMv&#10;BZ47AAAAOQAAABAAAAAAAAAAAQAgAAAADQEAAGRycy9zaGFwZXhtbC54bWxQSwUGAAAAAAYABgBb&#10;AQAAtwMAAAAA&#10;">
                  <v:fill on="t" focussize="0,0"/>
                  <v:stroke on="f"/>
                  <v:imagedata o:title=""/>
                  <o:lock v:ext="edit" aspectratio="f"/>
                </v:rect>
                <v:rect id="矩形 367" o:spid="_x0000_s1026" o:spt="1" style="position:absolute;left:1254;top:348;height:8;width:38;" fillcolor="#23201D" filled="t" stroked="f" coordsize="21600,21600" o:gfxdata="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ND28AAAA&#10;3AAAAA8AAAAAAAAAAQAgAAAAIgAAAGRycy9kb3ducmV2LnhtbFBLAQIUABQAAAAIAIdO4kAzLwWe&#10;OwAAADkAAAAQAAAAAAAAAAEAIAAAAAsBAABkcnMvc2hhcGV4bWwueG1sUEsFBgAAAAAGAAYAWwEA&#10;ALUDAAAAAA==&#10;">
                  <v:fill on="t" focussize="0,0"/>
                  <v:stroke on="f"/>
                  <v:imagedata o:title=""/>
                  <o:lock v:ext="edit" aspectratio="f"/>
                </v:rect>
                <v:rect id="矩形 368" o:spid="_x0000_s1026" o:spt="1" style="position:absolute;left:1330;top:348;height:8;width:38;" fillcolor="#23201D" filled="t" stroked="f" coordsize="21600,21600" o:gfxdata="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bKRpr4A&#10;AADcAAAADwAAAAAAAAABACAAAAAiAAAAZHJzL2Rvd25yZXYueG1sUEsBAhQAFAAAAAgAh07iQDMv&#10;BZ47AAAAOQAAABAAAAAAAAAAAQAgAAAADQEAAGRycy9zaGFwZXhtbC54bWxQSwUGAAAAAAYABgBb&#10;AQAAtwMAAAAA&#10;">
                  <v:fill on="t" focussize="0,0"/>
                  <v:stroke on="f"/>
                  <v:imagedata o:title=""/>
                  <o:lock v:ext="edit" aspectratio="f"/>
                </v:rect>
                <v:rect id="矩形 369" o:spid="_x0000_s1026" o:spt="1" style="position:absolute;left:1406;top:348;height:8;width:38;" fillcolor="#23201D" filled="t" stroked="f" coordsize="21600,21600" o:gfxdata="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YA/RvQAA&#10;ANwAAAAPAAAAAAAAAAEAIAAAACIAAABkcnMvZG93bnJldi54bWxQSwECFAAUAAAACACHTuJAMy8F&#10;njsAAAA5AAAAEAAAAAAAAAABACAAAAAMAQAAZHJzL3NoYXBleG1sLnhtbFBLBQYAAAAABgAGAFsB&#10;AAC2AwAAAAA=&#10;">
                  <v:fill on="t" focussize="0,0"/>
                  <v:stroke on="f"/>
                  <v:imagedata o:title=""/>
                  <o:lock v:ext="edit" aspectratio="f"/>
                </v:rect>
                <v:rect id="矩形 370" o:spid="_x0000_s1026" o:spt="1" style="position:absolute;left:1482;top:348;height:8;width:38;" fillcolor="#23201D" filled="t" stroked="f" coordsize="21600,21600" o:gfxdata="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sqkq/&#10;AAAA3AAAAA8AAAAAAAAAAQAgAAAAIgAAAGRycy9kb3ducmV2LnhtbFBLAQIUABQAAAAIAIdO4kAz&#10;LwWeOwAAADkAAAAQAAAAAAAAAAEAIAAAAA4BAABkcnMvc2hhcGV4bWwueG1sUEsFBgAAAAAGAAYA&#10;WwEAALgDAAAAAA==&#10;">
                  <v:fill on="t" focussize="0,0"/>
                  <v:stroke on="f"/>
                  <v:imagedata o:title=""/>
                  <o:lock v:ext="edit" aspectratio="f"/>
                </v:rect>
                <v:rect id="矩形 371" o:spid="_x0000_s1026" o:spt="1" style="position:absolute;left:1558;top:348;height:8;width:38;" fillcolor="#23201D" filled="t" stroked="f" coordsize="21600,21600" o:gfxdata="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z44ugAAANwA&#10;AAAPAAAAAAAAAAEAIAAAACIAAABkcnMvZG93bnJldi54bWxQSwECFAAUAAAACACHTuJAMy8FnjsA&#10;AAA5AAAAEAAAAAAAAAABACAAAAAJAQAAZHJzL3NoYXBleG1sLnhtbFBLBQYAAAAABgAGAFsBAACz&#10;AwAAAAA=&#10;">
                  <v:fill on="t" focussize="0,0"/>
                  <v:stroke on="f"/>
                  <v:imagedata o:title=""/>
                  <o:lock v:ext="edit" aspectratio="f"/>
                </v:rect>
                <v:rect id="矩形 372" o:spid="_x0000_s1026" o:spt="1" style="position:absolute;left:1634;top:348;height:8;width:38;" fillcolor="#23201D" filled="t" stroked="f" coordsize="21600,21600" o:gfxdata="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z/m6O/&#10;AAAA3AAAAA8AAAAAAAAAAQAgAAAAIgAAAGRycy9kb3ducmV2LnhtbFBLAQIUABQAAAAIAIdO4kAz&#10;LwWeOwAAADkAAAAQAAAAAAAAAAEAIAAAAA4BAABkcnMvc2hhcGV4bWwueG1sUEsFBgAAAAAGAAYA&#10;WwEAALgDAAAAAA==&#10;">
                  <v:fill on="t" focussize="0,0"/>
                  <v:stroke on="f"/>
                  <v:imagedata o:title=""/>
                  <o:lock v:ext="edit" aspectratio="f"/>
                </v:rect>
                <v:rect id="矩形 373" o:spid="_x0000_s1026" o:spt="1" style="position:absolute;left:1709;top:348;height:8;width:38;" fillcolor="#23201D" filled="t" stroked="f" coordsize="21600,21600" o:gfxdata="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4HKTjugAAANwA&#10;AAAPAAAAAAAAAAEAIAAAACIAAABkcnMvZG93bnJldi54bWxQSwECFAAUAAAACACHTuJAMy8FnjsA&#10;AAA5AAAAEAAAAAAAAAABACAAAAAJAQAAZHJzL3NoYXBleG1sLnhtbFBLBQYAAAAABgAGAFsBAACz&#10;AwAAAAA=&#10;">
                  <v:fill on="t" focussize="0,0"/>
                  <v:stroke on="f"/>
                  <v:imagedata o:title=""/>
                  <o:lock v:ext="edit" aspectratio="f"/>
                </v:rect>
                <v:rect id="矩形 374" o:spid="_x0000_s1026" o:spt="1" style="position:absolute;left:1785;top:348;height:8;width:38;" fillcolor="#23201D" filled="t" stroked="f" coordsize="21600,21600" o:gfxdata="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UAF4vQAA&#10;ANwAAAAPAAAAAAAAAAEAIAAAACIAAABkcnMvZG93bnJldi54bWxQSwECFAAUAAAACACHTuJAMy8F&#10;njsAAAA5AAAAEAAAAAAAAAABACAAAAAMAQAAZHJzL3NoYXBleG1sLnhtbFBLBQYAAAAABgAGAFsB&#10;AAC2AwAAAAA=&#10;">
                  <v:fill on="t" focussize="0,0"/>
                  <v:stroke on="f"/>
                  <v:imagedata o:title=""/>
                  <o:lock v:ext="edit" aspectratio="f"/>
                </v:rect>
                <v:rect id="矩形 375" o:spid="_x0000_s1026" o:spt="1" style="position:absolute;left:1861;top:348;height:8;width:38;" fillcolor="#23201D" filled="t" stroked="f" coordsize="21600,21600" o:gfxdata="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gp8PvQAA&#10;ANwAAAAPAAAAAAAAAAEAIAAAACIAAABkcnMvZG93bnJldi54bWxQSwECFAAUAAAACACHTuJAMy8F&#10;njsAAAA5AAAAEAAAAAAAAAABACAAAAAMAQAAZHJzL3NoYXBleG1sLnhtbFBLBQYAAAAABgAGAFsB&#10;AAC2AwAAAAA=&#10;">
                  <v:fill on="t" focussize="0,0"/>
                  <v:stroke on="f"/>
                  <v:imagedata o:title=""/>
                  <o:lock v:ext="edit" aspectratio="f"/>
                </v:rect>
                <v:rect id="矩形 376" o:spid="_x0000_s1026" o:spt="1" style="position:absolute;left:1937;top:348;height:8;width:38;" fillcolor="#23201D" filled="t" stroked="f" coordsize="21600,21600" o:gfxdata="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zjqUvQAA&#10;ANwAAAAPAAAAAAAAAAEAIAAAACIAAABkcnMvZG93bnJldi54bWxQSwECFAAUAAAACACHTuJAMy8F&#10;njsAAAA5AAAAEAAAAAAAAAABACAAAAAMAQAAZHJzL3NoYXBleG1sLnhtbFBLBQYAAAAABgAGAFsB&#10;AAC2AwAAAAA=&#10;">
                  <v:fill on="t" focussize="0,0"/>
                  <v:stroke on="f"/>
                  <v:imagedata o:title=""/>
                  <o:lock v:ext="edit" aspectratio="f"/>
                </v:rect>
                <v:rect id="矩形 377" o:spid="_x0000_s1026" o:spt="1" style="position:absolute;left:2013;top:348;height:8;width:38;" fillcolor="#23201D" filled="t" stroked="f" coordsize="21600,21600" o:gfxdata="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J6LgvQAA&#10;ANwAAAAPAAAAAAAAAAEAIAAAACIAAABkcnMvZG93bnJldi54bWxQSwECFAAUAAAACACHTuJAMy8F&#10;njsAAAA5AAAAEAAAAAAAAAABACAAAAAMAQAAZHJzL3NoYXBleG1sLnhtbFBLBQYAAAAABgAGAFsB&#10;AAC2AwAAAAA=&#10;">
                  <v:fill on="t" focussize="0,0"/>
                  <v:stroke on="f"/>
                  <v:imagedata o:title=""/>
                  <o:lock v:ext="edit" aspectratio="f"/>
                </v:rect>
                <v:rect id="矩形 378" o:spid="_x0000_s1026" o:spt="1" style="position:absolute;left:2089;top:348;height:8;width:38;" fillcolor="#23201D" filled="t" stroked="f" coordsize="21600,21600" o:gfxdata="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awd7vQAA&#10;ANwAAAAPAAAAAAAAAAEAIAAAACIAAABkcnMvZG93bnJldi54bWxQSwECFAAUAAAACACHTuJAMy8F&#10;njsAAAA5AAAAEAAAAAAAAAABACAAAAAMAQAAZHJzL3NoYXBleG1sLnhtbFBLBQYAAAAABgAGAFsB&#10;AAC2AwAAAAA=&#10;">
                  <v:fill on="t" focussize="0,0"/>
                  <v:stroke on="f"/>
                  <v:imagedata o:title=""/>
                  <o:lock v:ext="edit" aspectratio="f"/>
                </v:rect>
                <v:rect id="矩形 379" o:spid="_x0000_s1026" o:spt="1" style="position:absolute;left:2165;top:348;height:8;width:38;" fillcolor="#23201D" filled="t" stroked="f" coordsize="21600,21600" o:gfxdata="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i5mQy/&#10;AAAA3AAAAA8AAAAAAAAAAQAgAAAAIgAAAGRycy9kb3ducmV2LnhtbFBLAQIUABQAAAAIAIdO4kAz&#10;LwWeOwAAADkAAAAQAAAAAAAAAAEAIAAAAA4BAABkcnMvc2hhcGV4bWwueG1sUEsFBgAAAAAGAAYA&#10;WwEAALgDAAAAAA==&#10;">
                  <v:fill on="t" focussize="0,0"/>
                  <v:stroke on="f"/>
                  <v:imagedata o:title=""/>
                  <o:lock v:ext="edit" aspectratio="f"/>
                </v:rect>
                <v:rect id="矩形 380" o:spid="_x0000_s1026" o:spt="1" style="position:absolute;left:2240;top:348;height:8;width:38;" fillcolor="#23201D" filled="t" stroked="f" coordsize="21600,21600" o:gfxdata="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8l74A&#10;AADcAAAADwAAAAAAAAABACAAAAAiAAAAZHJzL2Rvd25yZXYueG1sUEsBAhQAFAAAAAgAh07iQDMv&#10;BZ47AAAAOQAAABAAAAAAAAAAAQAgAAAADQEAAGRycy9zaGFwZXhtbC54bWxQSwUGAAAAAAYABgBb&#10;AQAAtwMAAAAA&#10;">
                  <v:fill on="t" focussize="0,0"/>
                  <v:stroke on="f"/>
                  <v:imagedata o:title=""/>
                  <o:lock v:ext="edit" aspectratio="f"/>
                </v:rect>
                <v:rect id="矩形 381" o:spid="_x0000_s1026" o:spt="1" style="position:absolute;left:2316;top:348;height:8;width:38;" fillcolor="#23201D" filled="t" stroked="f" coordsize="21600,21600" o:gfxdata="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aqjlugAAANwA&#10;AAAPAAAAAAAAAAEAIAAAACIAAABkcnMvZG93bnJldi54bWxQSwECFAAUAAAACACHTuJAMy8FnjsA&#10;AAA5AAAAEAAAAAAAAAABACAAAAAJAQAAZHJzL3NoYXBleG1sLnhtbFBLBQYAAAAABgAGAFsBAACz&#10;AwAAAAA=&#10;">
                  <v:fill on="t" focussize="0,0"/>
                  <v:stroke on="f"/>
                  <v:imagedata o:title=""/>
                  <o:lock v:ext="edit" aspectratio="f"/>
                </v:rect>
                <v:rect id="矩形 382" o:spid="_x0000_s1026" o:spt="1" style="position:absolute;left:2392;top:348;height:8;width:38;" fillcolor="#23201D" filled="t" stroked="f" coordsize="21600,21600" o:gfxdata="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SYNfr4A&#10;AADcAAAADwAAAAAAAAABACAAAAAiAAAAZHJzL2Rvd25yZXYueG1sUEsBAhQAFAAAAAgAh07iQDMv&#10;BZ47AAAAOQAAABAAAAAAAAAAAQAgAAAADQEAAGRycy9zaGFwZXhtbC54bWxQSwUGAAAAAAYABgBb&#10;AQAAtwMAAAAA&#10;">
                  <v:fill on="t" focussize="0,0"/>
                  <v:stroke on="f"/>
                  <v:imagedata o:title=""/>
                  <o:lock v:ext="edit" aspectratio="f"/>
                </v:rect>
                <v:rect id="矩形 383" o:spid="_x0000_s1026" o:spt="1" style="position:absolute;left:2468;top:348;height:8;width:38;" fillcolor="#23201D" filled="t" stroked="f" coordsize="21600,21600" o:gfxdata="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ydTEugAAANwA&#10;AAAPAAAAAAAAAAEAIAAAACIAAABkcnMvZG93bnJldi54bWxQSwECFAAUAAAACACHTuJAMy8FnjsA&#10;AAA5AAAAEAAAAAAAAAABACAAAAAJAQAAZHJzL3NoYXBleG1sLnhtbFBLBQYAAAAABgAGAFsBAACz&#10;AwAAAAA=&#10;">
                  <v:fill on="t" focussize="0,0"/>
                  <v:stroke on="f"/>
                  <v:imagedata o:title=""/>
                  <o:lock v:ext="edit" aspectratio="f"/>
                </v:rect>
                <v:rect id="矩形 384" o:spid="_x0000_s1026" o:spt="1" style="position:absolute;left:2544;top:348;height:8;width:38;" fillcolor="#23201D" filled="t" stroked="f" coordsize="21600,21600" o:gfxdata="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hXFfvQAA&#10;ANwAAAAPAAAAAAAAAAEAIAAAACIAAABkcnMvZG93bnJldi54bWxQSwECFAAUAAAACACHTuJAMy8F&#10;njsAAAA5AAAAEAAAAAAAAAABACAAAAAMAQAAZHJzL3NoYXBleG1sLnhtbFBLBQYAAAAABgAGAFsB&#10;AAC2AwAAAAA=&#10;">
                  <v:fill on="t" focussize="0,0"/>
                  <v:stroke on="f"/>
                  <v:imagedata o:title=""/>
                  <o:lock v:ext="edit" aspectratio="f"/>
                </v:rect>
                <v:rect id="矩形 385" o:spid="_x0000_s1026" o:spt="1" style="position:absolute;left:2620;top:348;height:8;width:38;" fillcolor="#23201D" filled="t" stroked="f" coordsize="21600,21600" o:gfxdata="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V+8ovQAA&#10;ANwAAAAPAAAAAAAAAAEAIAAAACIAAABkcnMvZG93bnJldi54bWxQSwECFAAUAAAACACHTuJAMy8F&#10;njsAAAA5AAAAEAAAAAAAAAABACAAAAAMAQAAZHJzL3NoYXBleG1sLnhtbFBLBQYAAAAABgAGAFsB&#10;AAC2AwAAAAA=&#10;">
                  <v:fill on="t" focussize="0,0"/>
                  <v:stroke on="f"/>
                  <v:imagedata o:title=""/>
                  <o:lock v:ext="edit" aspectratio="f"/>
                </v:rect>
                <v:rect id="矩形 386" o:spid="_x0000_s1026" o:spt="1" style="position:absolute;left:2696;top:348;height:8;width:38;" fillcolor="#23201D" filled="t" stroked="f" coordsize="21600,21600" o:gfxdata="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0bSrO8AAAA&#10;3AAAAA8AAAAAAAAAAQAgAAAAIgAAAGRycy9kb3ducmV2LnhtbFBLAQIUABQAAAAIAIdO4kAzLwWe&#10;OwAAADkAAAAQAAAAAAAAAAEAIAAAAAsBAABkcnMvc2hhcGV4bWwueG1sUEsFBgAAAAAGAAYAWwEA&#10;ALUDAAAAAA==&#10;">
                  <v:fill on="t" focussize="0,0"/>
                  <v:stroke on="f"/>
                  <v:imagedata o:title=""/>
                  <o:lock v:ext="edit" aspectratio="f"/>
                </v:rect>
                <v:rect id="矩形 387" o:spid="_x0000_s1026" o:spt="1" style="position:absolute;left:2771;top:348;height:8;width:38;" fillcolor="#23201D" filled="t" stroked="f" coordsize="21600,21600" o:gfxdata="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vLSx74A&#10;AADcAAAADwAAAAAAAAABACAAAAAiAAAAZHJzL2Rvd25yZXYueG1sUEsBAhQAFAAAAAgAh07iQDMv&#10;BZ47AAAAOQAAABAAAAAAAAAAAQAgAAAADQEAAGRycy9zaGFwZXhtbC54bWxQSwUGAAAAAAYABgBb&#10;AQAAtwMAAAAA&#10;">
                  <v:fill on="t" focussize="0,0"/>
                  <v:stroke on="f"/>
                  <v:imagedata o:title=""/>
                  <o:lock v:ext="edit" aspectratio="f"/>
                </v:rect>
                <v:rect id="矩形 388" o:spid="_x0000_s1026" o:spt="1" style="position:absolute;left:2847;top:348;height:8;width:38;" fillcolor="#23201D" filled="t" stroked="f" coordsize="21600,21600" o:gfxdata="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vndcvQAA&#10;ANwAAAAPAAAAAAAAAAEAIAAAACIAAABkcnMvZG93bnJldi54bWxQSwECFAAUAAAACACHTuJAMy8F&#10;njsAAAA5AAAAEAAAAAAAAAABACAAAAAMAQAAZHJzL3NoYXBleG1sLnhtbFBLBQYAAAAABgAGAFsB&#10;AAC2AwAAAAA=&#10;">
                  <v:fill on="t" focussize="0,0"/>
                  <v:stroke on="f"/>
                  <v:imagedata o:title=""/>
                  <o:lock v:ext="edit" aspectratio="f"/>
                </v:rect>
                <v:rect id="矩形 389" o:spid="_x0000_s1026" o:spt="1" style="position:absolute;left:2923;top:348;height:8;width:38;" fillcolor="#23201D" filled="t" stroked="f" coordsize="21600,21600" o:gfxdata="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WzpK74A&#10;AADcAAAADwAAAAAAAAABACAAAAAiAAAAZHJzL2Rvd25yZXYueG1sUEsBAhQAFAAAAAgAh07iQDMv&#10;BZ47AAAAOQAAABAAAAAAAAAAAQAgAAAADQEAAGRycy9zaGFwZXhtbC54bWxQSwUGAAAAAAYABgBb&#10;AQAAtwMAAAAA&#10;">
                  <v:fill on="t" focussize="0,0"/>
                  <v:stroke on="f"/>
                  <v:imagedata o:title=""/>
                  <o:lock v:ext="edit" aspectratio="f"/>
                </v:rect>
                <v:rect id="矩形 390" o:spid="_x0000_s1026" o:spt="1" style="position:absolute;left:2999;top:348;height:8;width:38;" fillcolor="#23201D" filled="t" stroked="f" coordsize="21600,21600" o:gfxdata="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IEywvQAA&#10;ANwAAAAPAAAAAAAAAAEAIAAAACIAAABkcnMvZG93bnJldi54bWxQSwECFAAUAAAACACHTuJAMy8F&#10;njsAAAA5AAAAEAAAAAAAAAABACAAAAAMAQAAZHJzL3NoYXBleG1sLnhtbFBLBQYAAAAABgAGAFsB&#10;AAC2AwAAAAA=&#10;">
                  <v:fill on="t" focussize="0,0"/>
                  <v:stroke on="f"/>
                  <v:imagedata o:title=""/>
                  <o:lock v:ext="edit" aspectratio="f"/>
                </v:rect>
                <v:rect id="矩形 391" o:spid="_x0000_s1026" o:spt="1" style="position:absolute;left:3075;top:348;height:8;width:38;" fillcolor="#23201D" filled="t" stroked="f" coordsize="21600,21600" o:gfxdata="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v9jCugAAANwA&#10;AAAPAAAAAAAAAAEAIAAAACIAAABkcnMvZG93bnJldi54bWxQSwECFAAUAAAACACHTuJAMy8FnjsA&#10;AAA5AAAAEAAAAAAAAAABACAAAAAJAQAAZHJzL3NoYXBleG1sLnhtbFBLBQYAAAAABgAGAFsBAACz&#10;AwAAAAA=&#10;">
                  <v:fill on="t" focussize="0,0"/>
                  <v:stroke on="f"/>
                  <v:imagedata o:title=""/>
                  <o:lock v:ext="edit" aspectratio="f"/>
                </v:rect>
                <v:rect id="矩形 392" o:spid="_x0000_s1026" o:spt="1" style="position:absolute;left:3151;top:348;height:8;width:38;" fillcolor="#23201D" filled="t" stroked="f" coordsize="21600,21600" o:gfxdata="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N9Wb4A&#10;AADcAAAADwAAAAAAAAABACAAAAAiAAAAZHJzL2Rvd25yZXYueG1sUEsBAhQAFAAAAAgAh07iQDMv&#10;BZ47AAAAOQAAABAAAAAAAAAAAQAgAAAADQEAAGRycy9zaGFwZXhtbC54bWxQSwUGAAAAAAYABgBb&#10;AQAAtwMAAAAA&#10;">
                  <v:fill on="t" focussize="0,0"/>
                  <v:stroke on="f"/>
                  <v:imagedata o:title=""/>
                  <o:lock v:ext="edit" aspectratio="f"/>
                </v:rect>
                <v:rect id="矩形 393" o:spid="_x0000_s1026" o:spt="1" style="position:absolute;left:3227;top:348;height:8;width:38;" fillcolor="#23201D" filled="t" stroked="f" coordsize="21600,21600" o:gfxdata="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EEIZugAAANwA&#10;AAAPAAAAAAAAAAEAIAAAACIAAABkcnMvZG93bnJldi54bWxQSwECFAAUAAAACACHTuJAMy8FnjsA&#10;AAA5AAAAEAAAAAAAAAABACAAAAAJAQAAZHJzL3NoYXBleG1sLnhtbFBLBQYAAAAABgAGAFsBAACz&#10;AwAAAAA=&#10;">
                  <v:fill on="t" focussize="0,0"/>
                  <v:stroke on="f"/>
                  <v:imagedata o:title=""/>
                  <o:lock v:ext="edit" aspectratio="f"/>
                </v:rect>
                <v:rect id="矩形 394" o:spid="_x0000_s1026" o:spt="1" style="position:absolute;left:3302;top:348;height:8;width:38;" fillcolor="#23201D" filled="t" stroked="f" coordsize="21600,21600" o:gfxdata="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XOeCvQAA&#10;ANwAAAAPAAAAAAAAAAEAIAAAACIAAABkcnMvZG93bnJldi54bWxQSwECFAAUAAAACACHTuJAMy8F&#10;njsAAAA5AAAAEAAAAAAAAAABACAAAAAMAQAAZHJzL3NoYXBleG1sLnhtbFBLBQYAAAAABgAGAFsB&#10;AAC2AwAAAAA=&#10;">
                  <v:fill on="t" focussize="0,0"/>
                  <v:stroke on="f"/>
                  <v:imagedata o:title=""/>
                  <o:lock v:ext="edit" aspectratio="f"/>
                </v:rect>
                <v:rect id="矩形 395" o:spid="_x0000_s1026" o:spt="1" style="position:absolute;left:3378;top:348;height:8;width:38;" fillcolor="#23201D" filled="t" stroked="f" coordsize="21600,21600" o:gfxdata="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jnn1vQAA&#10;ANwAAAAPAAAAAAAAAAEAIAAAACIAAABkcnMvZG93bnJldi54bWxQSwECFAAUAAAACACHTuJAMy8F&#10;njsAAAA5AAAAEAAAAAAAAAABACAAAAAMAQAAZHJzL3NoYXBleG1sLnhtbFBLBQYAAAAABgAGAFsB&#10;AAC2AwAAAAA=&#10;">
                  <v:fill on="t" focussize="0,0"/>
                  <v:stroke on="f"/>
                  <v:imagedata o:title=""/>
                  <o:lock v:ext="edit" aspectratio="f"/>
                </v:rect>
                <v:rect id="矩形 396" o:spid="_x0000_s1026" o:spt="1" style="position:absolute;left:3454;top:348;height:8;width:38;" fillcolor="#23201D" filled="t" stroked="f" coordsize="21600,21600" o:gfxdata="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wtxuvQAA&#10;ANwAAAAPAAAAAAAAAAEAIAAAACIAAABkcnMvZG93bnJldi54bWxQSwECFAAUAAAACACHTuJAMy8F&#10;njsAAAA5AAAAEAAAAAAAAAABACAAAAAMAQAAZHJzL3NoYXBleG1sLnhtbFBLBQYAAAAABgAGAFsB&#10;AAC2AwAAAAA=&#10;">
                  <v:fill on="t" focussize="0,0"/>
                  <v:stroke on="f"/>
                  <v:imagedata o:title=""/>
                  <o:lock v:ext="edit" aspectratio="f"/>
                </v:rect>
                <v:rect id="矩形 397" o:spid="_x0000_s1026" o:spt="1" style="position:absolute;left:3530;top:348;height:8;width:38;" fillcolor="#23201D" filled="t" stroked="f" coordsize="21600,21600" o:gfxdata="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K0QavQAA&#10;ANwAAAAPAAAAAAAAAAEAIAAAACIAAABkcnMvZG93bnJldi54bWxQSwECFAAUAAAACACHTuJAMy8F&#10;njsAAAA5AAAAEAAAAAAAAAABACAAAAAMAQAAZHJzL3NoYXBleG1sLnhtbFBLBQYAAAAABgAGAFsB&#10;AAC2AwAAAAA=&#10;">
                  <v:fill on="t" focussize="0,0"/>
                  <v:stroke on="f"/>
                  <v:imagedata o:title=""/>
                  <o:lock v:ext="edit" aspectratio="f"/>
                </v:rect>
                <v:rect id="矩形 398" o:spid="_x0000_s1026" o:spt="1" style="position:absolute;left:3606;top:348;height:8;width:38;" fillcolor="#23201D" filled="t" stroked="f" coordsize="21600,21600" o:gfxdata="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Z+GBvQAA&#10;ANwAAAAPAAAAAAAAAAEAIAAAACIAAABkcnMvZG93bnJldi54bWxQSwECFAAUAAAACACHTuJAMy8F&#10;njsAAAA5AAAAEAAAAAAAAAABACAAAAAMAQAAZHJzL3NoYXBleG1sLnhtbFBLBQYAAAAABgAGAFsB&#10;AAC2AwAAAAA=&#10;">
                  <v:fill on="t" focussize="0,0"/>
                  <v:stroke on="f"/>
                  <v:imagedata o:title=""/>
                  <o:lock v:ext="edit" aspectratio="f"/>
                </v:rect>
                <v:rect id="矩形 399" o:spid="_x0000_s1026" o:spt="1" style="position:absolute;left:3682;top:348;height:8;width:38;" fillcolor="#23201D" filled="t" stroked="f" coordsize="21600,21600" o:gfxdata="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1f/a/&#10;AAAA3AAAAA8AAAAAAAAAAQAgAAAAIgAAAGRycy9kb3ducmV2LnhtbFBLAQIUABQAAAAIAIdO4kAz&#10;LwWeOwAAADkAAAAQAAAAAAAAAAEAIAAAAA4BAABkcnMvc2hhcGV4bWwueG1sUEsFBgAAAAAGAAYA&#10;WwEAALgDAAAAAA==&#10;">
                  <v:fill on="t" focussize="0,0"/>
                  <v:stroke on="f"/>
                  <v:imagedata o:title=""/>
                  <o:lock v:ext="edit" aspectratio="f"/>
                </v:rect>
                <v:rect id="矩形 400" o:spid="_x0000_s1026" o:spt="1" style="position:absolute;left:3758;top:348;height:8;width:38;" fillcolor="#23201D" filled="t" stroked="f" coordsize="21600,21600" o:gfxdata="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nabb4A&#10;AADcAAAADwAAAAAAAAABACAAAAAiAAAAZHJzL2Rvd25yZXYueG1sUEsBAhQAFAAAAAgAh07iQDMv&#10;BZ47AAAAOQAAABAAAAAAAAAAAQAgAAAADQEAAGRycy9zaGFwZXhtbC54bWxQSwUGAAAAAAYABgBb&#10;AQAAtwMAAAAA&#10;">
                  <v:fill on="t" focussize="0,0"/>
                  <v:stroke on="f"/>
                  <v:imagedata o:title=""/>
                  <o:lock v:ext="edit" aspectratio="f"/>
                </v:rect>
                <v:rect id="矩形 401" o:spid="_x0000_s1026" o:spt="1" style="position:absolute;left:3833;top:348;height:8;width:38;" fillcolor="#23201D" filled="t" stroked="f" coordsize="21600,21600" o:gfxdata="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2Zk4fugAAANwA&#10;AAAPAAAAAAAAAAEAIAAAACIAAABkcnMvZG93bnJldi54bWxQSwECFAAUAAAACACHTuJAMy8FnjsA&#10;AAA5AAAAEAAAAAAAAAABACAAAAAJAQAAZHJzL3NoYXBleG1sLnhtbFBLBQYAAAAABgAGAFsBAACz&#10;AwAAAAA=&#10;">
                  <v:fill on="t" focussize="0,0"/>
                  <v:stroke on="f"/>
                  <v:imagedata o:title=""/>
                  <o:lock v:ext="edit" aspectratio="f"/>
                </v:rect>
                <v:rect id="矩形 402" o:spid="_x0000_s1026" o:spt="1" style="position:absolute;left:3222;top:351;height:38;width:8;" fillcolor="#23201D" filled="t" stroked="f" coordsize="21600,21600" o:gfxdata="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KuuEvQAA&#10;ANwAAAAPAAAAAAAAAAEAIAAAACIAAABkcnMvZG93bnJldi54bWxQSwECFAAUAAAACACHTuJAMy8F&#10;njsAAAA5AAAAEAAAAAAAAAABACAAAAAMAQAAZHJzL3NoYXBleG1sLnhtbFBLBQYAAAAABgAGAFsB&#10;AAC2AwAAAAA=&#10;">
                  <v:fill on="t" focussize="0,0"/>
                  <v:stroke on="f"/>
                  <v:imagedata o:title=""/>
                  <o:lock v:ext="edit" aspectratio="f"/>
                </v:rect>
                <v:rect id="矩形 403" o:spid="_x0000_s1026" o:spt="1" style="position:absolute;left:2560;top:325;height:27;width:1321;" fillcolor="#DDDDDC" filled="t" stroked="f" coordsize="21600,21600" o:gfxdata="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6syy2ugAAANwA&#10;AAAPAAAAAAAAAAEAIAAAACIAAABkcnMvZG93bnJldi54bWxQSwECFAAUAAAACACHTuJAMy8FnjsA&#10;AAA5AAAAEAAAAAAAAAABACAAAAAJAQAAZHJzL3NoYXBleG1sLnhtbFBLBQYAAAAABgAGAFsBAACz&#10;AwAAAAA=&#10;">
                  <v:fill on="t" focussize="0,0"/>
                  <v:stroke on="f"/>
                  <v:imagedata o:title=""/>
                  <o:lock v:ext="edit" aspectratio="f"/>
                </v:rect>
                <v:rect id="矩形 404" o:spid="_x0000_s1026" o:spt="1" style="position:absolute;left:2556;top:322;height:34;width:1329;" fillcolor="#23201D" filled="t" stroked="f" coordsize="21600,21600" o:gfxdata="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bd9mL4A&#10;AADcAAAADwAAAAAAAAABACAAAAAiAAAAZHJzL2Rvd25yZXYueG1sUEsBAhQAFAAAAAgAh07iQDMv&#10;BZ47AAAAOQAAABAAAAAAAAAAAQAgAAAADQEAAGRycy9zaGFwZXhtbC54bWxQSwUGAAAAAAYABgBb&#10;AQAAtwMAAAAA&#10;">
                  <v:fill on="t" focussize="0,0"/>
                  <v:stroke on="f"/>
                  <v:imagedata o:title=""/>
                  <o:lock v:ext="edit" aspectratio="f"/>
                </v:rect>
                <v:line id="直线 405" o:spid="_x0000_s1026" o:spt="20" style="position:absolute;left:3222;top:3679;height:0;width:757;" filled="f" stroked="t" coordsize="21600,21600" o:gfxdata="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ZFhqvQAA&#10;ANwAAAAPAAAAAAAAAAEAIAAAACIAAABkcnMvZG93bnJldi54bWxQSwECFAAUAAAACACHTuJAMy8F&#10;njsAAAA5AAAAEAAAAAAAAAABACAAAAAMAQAAZHJzL3NoYXBleG1sLnhtbFBLBQYAAAAABgAGAFsB&#10;AAC2AwAAAAA=&#10;">
                  <v:fill on="f" focussize="0,0"/>
                  <v:stroke weight="0.508976377952756pt" color="#23201D" joinstyle="round"/>
                  <v:imagedata o:title=""/>
                  <o:lock v:ext="edit" aspectratio="f"/>
                </v:line>
                <v:line id="直线 406" o:spid="_x0000_s1026" o:spt="20" style="position:absolute;left:3979;top:3679;height:0;width:364;" filled="f" stroked="t" coordsize="21600,21600" o:gfxdata="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yj98b4A&#10;AADcAAAADwAAAAAAAAABACAAAAAiAAAAZHJzL2Rvd25yZXYueG1sUEsBAhQAFAAAAAgAh07iQDMv&#10;BZ47AAAAOQAAABAAAAAAAAAAAQAgAAAADQEAAGRycy9zaGFwZXhtbC54bWxQSwUGAAAAAAYABgBb&#10;AQAAtwMAAAAA&#10;">
                  <v:fill on="f" focussize="0,0"/>
                  <v:stroke weight="0.508976377952756pt" color="#23201D" joinstyle="round"/>
                  <v:imagedata o:title=""/>
                  <o:lock v:ext="edit" aspectratio="f"/>
                </v:line>
                <v:shape id="任意多边形 407" o:spid="_x0000_s1026" o:spt="100" style="position:absolute;left:4296;top:3639;height:46;width:61;" fillcolor="#23201D" filled="t" stroked="f" coordsize="61,46" o:gfxdata="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6eWr4A&#10;AADcAAAADwAAAAAAAAABACAAAAAiAAAAZHJzL2Rvd25yZXYueG1sUEsBAhQAFAAAAAgAh07iQDMv&#10;BZ47AAAAOQAAABAAAAAAAAAAAQAgAAAADQEAAGRycy9zaGFwZXhtbC54bWxQSwUGAAAAAAYABgBb&#10;AQAAtwMAAAAA&#10;" path="m53,46l0,12,7,0,60,35,53,35,53,46xm60,46l53,35,60,35,60,46xe">
                  <v:fill on="t" focussize="0,0"/>
                  <v:stroke on="f"/>
                  <v:imagedata o:title=""/>
                  <o:lock v:ext="edit" aspectratio="f"/>
                </v:shape>
                <v:shape id="任意多边形 408" o:spid="_x0000_s1026" o:spt="100" style="position:absolute;left:4357;top:3673;height:12;width:9;" fillcolor="#23201D" filled="t" stroked="f" coordsize="9,12" o:gfxdata="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C22JL4A&#10;AADcAAAADwAAAAAAAAABACAAAAAiAAAAZHJzL2Rvd25yZXYueG1sUEsBAhQAFAAAAAgAh07iQDMv&#10;BZ47AAAAOQAAABAAAAAAAAAAAQAgAAAADQEAAGRycy9zaGFwZXhtbC54bWxQSwUGAAAAAAYABgBb&#10;AQAAtwMAAAAA&#10;" path="m0,11l0,0,9,5,0,11xe">
                  <v:fill on="t" focussize="0,0"/>
                  <v:stroke on="f"/>
                  <v:imagedata o:title=""/>
                  <o:lock v:ext="edit" aspectratio="f"/>
                </v:shape>
                <v:shape id="任意多边形 409" o:spid="_x0000_s1026" o:spt="100" style="position:absolute;left:4296;top:3673;height:46;width:61;" fillcolor="#23201D" filled="t" stroked="f" coordsize="61,46" o:gfxdata="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q6GvQAA&#10;ANwAAAAPAAAAAAAAAAEAIAAAACIAAABkcnMvZG93bnJldi54bWxQSwECFAAUAAAACACHTuJAMy8F&#10;njsAAAA5AAAAEAAAAAAAAAABACAAAAAMAQAAZHJzL3NoYXBleG1sLnhtbFBLBQYAAAAABgAGAFsB&#10;AAC2AwAAAAA=&#10;" path="m7,45l3,40,0,34,53,0,60,11,7,45xe">
                  <v:fill on="t" focussize="0,0"/>
                  <v:stroke on="f"/>
                  <v:imagedata o:title=""/>
                  <o:lock v:ext="edit" aspectratio="f"/>
                </v:shape>
                <v:line id="直线 410" o:spid="_x0000_s1026" o:spt="20" style="position:absolute;left:1201;top:389;height:648;width:0;" filled="f" stroked="t" coordsize="21600,21600" o:gfxdata="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7Y/L4A&#10;AADcAAAADwAAAAAAAAABACAAAAAiAAAAZHJzL2Rvd25yZXYueG1sUEsBAhQAFAAAAAgAh07iQDMv&#10;BZ47AAAAOQAAABAAAAAAAAAAAQAgAAAADQEAAGRycy9zaGFwZXhtbC54bWxQSwUGAAAAAAYABgBb&#10;AQAAtwMAAAAA&#10;">
                  <v:fill on="f" focussize="0,0"/>
                  <v:stroke weight="0.492992125984252pt" color="#23201D" joinstyle="round"/>
                  <v:imagedata o:title=""/>
                  <o:lock v:ext="edit" aspectratio="f"/>
                </v:line>
                <v:line id="直线 411" o:spid="_x0000_s1026" o:spt="20" style="position:absolute;left:1201;top:2335;height:1006;width:0;" filled="f" stroked="t" coordsize="21600,21600" o:gfxdata="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kUyOugAAANwA&#10;AAAPAAAAAAAAAAEAIAAAACIAAABkcnMvZG93bnJldi54bWxQSwECFAAUAAAACACHTuJAMy8FnjsA&#10;AAA5AAAAEAAAAAAAAAABACAAAAAJAQAAZHJzL3NoYXBleG1sLnhtbFBLBQYAAAAABgAGAFsBAACz&#10;AwAAAAA=&#10;">
                  <v:fill on="f" focussize="0,0"/>
                  <v:stroke weight="0.492992125984252pt" color="#23201D" joinstyle="round"/>
                  <v:imagedata o:title=""/>
                  <o:lock v:ext="edit" aspectratio="f"/>
                </v:line>
                <v:shape id="任意多边形 412" o:spid="_x0000_s1026" o:spt="100" style="position:absolute;left:1160;top:374;height:60;width:46;" fillcolor="#23201D" filled="t" stroked="f" coordsize="46,60" o:gfxdata="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avFK&#10;wAAAANwAAAAPAAAAAAAAAAEAIAAAACIAAABkcnMvZG93bnJldi54bWxQSwECFAAUAAAACACHTuJA&#10;My8FnjsAAAA5AAAAEAAAAAAAAAABACAAAAAPAQAAZHJzL3NoYXBleG1sLnhtbFBLBQYAAAAABgAG&#10;AFsBAAC5AwAAAAA=&#10;" path="m11,60l0,53,34,0,46,0,34,7,46,7,11,60xe">
                  <v:fill on="t" focussize="0,0"/>
                  <v:stroke on="f"/>
                  <v:imagedata o:title=""/>
                  <o:lock v:ext="edit" aspectratio="f"/>
                </v:shape>
                <v:shape id="任意多边形 413" o:spid="_x0000_s1026" o:spt="100" style="position:absolute;left:1195;top:366;height:9;width:12;" fillcolor="#23201D" filled="t" stroked="f" coordsize="12,9" o:gfxdata="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Jw7rsAAADc&#10;AAAADwAAAAAAAAABACAAAAAiAAAAZHJzL2Rvd25yZXYueG1sUEsBAhQAFAAAAAgAh07iQDMvBZ47&#10;AAAAOQAAABAAAAAAAAAAAQAgAAAACgEAAGRycy9zaGFwZXhtbC54bWxQSwUGAAAAAAYABgBbAQAA&#10;tAMAAAAA&#10;" path="m12,9l0,9,6,0,12,9xe">
                  <v:fill on="t" focussize="0,0"/>
                  <v:stroke on="f"/>
                  <v:imagedata o:title=""/>
                  <o:lock v:ext="edit" aspectratio="f"/>
                </v:shape>
                <v:shape id="任意多边形 414" o:spid="_x0000_s1026" o:spt="100" style="position:absolute;left:1195;top:374;height:60;width:46;" fillcolor="#23201D" filled="t" stroked="f" coordsize="46,60" o:gfxdata="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WuR&#10;wAAAANwAAAAPAAAAAAAAAAEAIAAAACIAAABkcnMvZG93bnJldi54bWxQSwECFAAUAAAACACHTuJA&#10;My8FnjsAAAA5AAAAEAAAAAAAAAABACAAAAAPAQAAZHJzL3NoYXBleG1sLnhtbFBLBQYAAAAABgAG&#10;AFsBAAC5AwAAAAA=&#10;" path="m35,60l0,7,12,0,46,53,40,57,35,60xe">
                  <v:fill on="t" focussize="0,0"/>
                  <v:stroke on="f"/>
                  <v:imagedata o:title=""/>
                  <o:lock v:ext="edit" aspectratio="f"/>
                </v:shape>
                <v:line id="直线 415" o:spid="_x0000_s1026" o:spt="20" style="position:absolute;left:1732;top:913;height:564;width:0;" filled="f" stroked="t" coordsize="21600,21600" o:gfxdata="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A+oHi/&#10;AAAA3AAAAA8AAAAAAAAAAQAgAAAAIgAAAGRycy9kb3ducmV2LnhtbFBLAQIUABQAAAAIAIdO4kAz&#10;LwWeOwAAADkAAAAQAAAAAAAAAAEAIAAAAA4BAABkcnMvc2hhcGV4bWwueG1sUEsFBgAAAAAGAAYA&#10;WwEAALgDAAAAAA==&#10;">
                  <v:fill on="f" focussize="0,0"/>
                  <v:stroke weight="0.568976377952756pt" color="#23201D" joinstyle="round"/>
                  <v:imagedata o:title=""/>
                  <o:lock v:ext="edit" aspectratio="f"/>
                </v:line>
                <v:line id="直线 416" o:spid="_x0000_s1026" o:spt="20" style="position:absolute;left:1732;top:2812;height:529;width:0;" filled="f" stroked="t" coordsize="21600,21600" o:gfxdata="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xIIr4A&#10;AADcAAAADwAAAAAAAAABACAAAAAiAAAAZHJzL2Rvd25yZXYueG1sUEsBAhQAFAAAAAgAh07iQDMv&#10;BZ47AAAAOQAAABAAAAAAAAAAAQAgAAAADQEAAGRycy9zaGFwZXhtbC54bWxQSwUGAAAAAAYABgBb&#10;AQAAtwMAAAAA&#10;">
                  <v:fill on="f" focussize="0,0"/>
                  <v:stroke weight="0.492992125984252pt" color="#23201D" joinstyle="round"/>
                  <v:imagedata o:title=""/>
                  <o:lock v:ext="edit" aspectratio="f"/>
                </v:line>
                <v:shape id="任意多边形 417" o:spid="_x0000_s1026" o:spt="100" style="position:absolute;left:1691;top:922;height:61;width:46;" fillcolor="#23201D" filled="t" stroked="f" coordsize="46,61" o:gfxdata="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fDY9r4A&#10;AADcAAAADwAAAAAAAAABACAAAAAiAAAAZHJzL2Rvd25yZXYueG1sUEsBAhQAFAAAAAgAh07iQDMv&#10;BZ47AAAAOQAAABAAAAAAAAAAAQAgAAAADQEAAGRycy9zaGFwZXhtbC54bWxQSwUGAAAAAAYABgBb&#10;AQAAtwMAAAAA&#10;" path="m11,61l0,53,34,0,46,0,34,8,45,8,11,61xm45,8l34,8,46,7,45,8xe">
                  <v:fill on="t" focussize="0,0"/>
                  <v:stroke on="f"/>
                  <v:imagedata o:title=""/>
                  <o:lock v:ext="edit" aspectratio="f"/>
                </v:shape>
                <v:shape id="任意多边形 418" o:spid="_x0000_s1026" o:spt="100" style="position:absolute;left:1726;top:922;height:61;width:46;" fillcolor="#23201D" filled="t" stroked="f" coordsize="46,61" o:gfxdata="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V1BK74A&#10;AADcAAAADwAAAAAAAAABACAAAAAiAAAAZHJzL2Rvd25yZXYueG1sUEsBAhQAFAAAAAgAh07iQDMv&#10;BZ47AAAAOQAAABAAAAAAAAAAAQAgAAAADQEAAGRycy9zaGFwZXhtbC54bWxQSwUGAAAAAAYABgBb&#10;AQAAtwMAAAAA&#10;" path="m35,61l0,8,12,0,46,53,35,61xe">
                  <v:fill on="t" focussize="0,0"/>
                  <v:stroke on="f"/>
                  <v:imagedata o:title=""/>
                  <o:lock v:ext="edit" aspectratio="f"/>
                </v:shape>
                <v:line id="直线 419" o:spid="_x0000_s1026" o:spt="20" style="position:absolute;left:2187;top:2800;height:541;width:0;" filled="f" stroked="t" coordsize="21600,21600" o:gfxdata="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8Fpnu/&#10;AAAA3AAAAA8AAAAAAAAAAQAgAAAAIgAAAGRycy9kb3ducmV2LnhtbFBLAQIUABQAAAAIAIdO4kAz&#10;LwWeOwAAADkAAAAQAAAAAAAAAAEAIAAAAA4BAABkcnMvc2hhcGV4bWwueG1sUEsFBgAAAAAGAAYA&#10;WwEAALgDAAAAAA==&#10;">
                  <v:fill on="f" focussize="0,0"/>
                  <v:stroke weight="0.568976377952756pt" color="#23201D" joinstyle="round"/>
                  <v:imagedata o:title=""/>
                  <o:lock v:ext="edit" aspectratio="f"/>
                </v:line>
                <v:shape id="任意多边形 420" o:spid="_x0000_s1026" o:spt="100" style="position:absolute;left:2146;top:2808;height:61;width:46;" fillcolor="#23201D" filled="t" stroked="f" coordsize="46,61" o:gfxdata="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SJGgb4A&#10;AADcAAAADwAAAAAAAAABACAAAAAiAAAAZHJzL2Rvd25yZXYueG1sUEsBAhQAFAAAAAgAh07iQDMv&#10;BZ47AAAAOQAAABAAAAAAAAAAAQAgAAAADQEAAGRycy9zaGFwZXhtbC54bWxQSwUGAAAAAAYABgBb&#10;AQAAtwMAAAAA&#10;" path="m11,60l0,53,34,0,46,0,34,7,46,7,11,60xm46,7l34,7,46,7,46,7xe">
                  <v:fill on="t" focussize="0,0"/>
                  <v:stroke on="f"/>
                  <v:imagedata o:title=""/>
                  <o:lock v:ext="edit" aspectratio="f"/>
                </v:shape>
                <v:shape id="任意多边形 421" o:spid="_x0000_s1026" o:spt="100" style="position:absolute;left:2181;top:2808;height:61;width:46;" fillcolor="#23201D" filled="t" stroked="f" coordsize="46,61" o:gfxdata="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tc7rW8AAAA&#10;3AAAAA8AAAAAAAAAAQAgAAAAIgAAAGRycy9kb3ducmV2LnhtbFBLAQIUABQAAAAIAIdO4kAzLwWe&#10;OwAAADkAAAAQAAAAAAAAAAEAIAAAAAsBAABkcnMvc2hhcGV4bWwueG1sUEsFBgAAAAAGAAYAWwEA&#10;ALUDAAAAAA==&#10;" path="m35,60l0,7,12,0,46,53,35,60xe">
                  <v:fill on="t" focussize="0,0"/>
                  <v:stroke on="f"/>
                  <v:imagedata o:title=""/>
                  <o:lock v:ext="edit" aspectratio="f"/>
                </v:shape>
                <v:shape id="图片 422" o:spid="_x0000_s1026" o:spt="75" alt="" type="#_x0000_t75" style="position:absolute;left:711;top:283;height:121;width:205;" filled="f" o:preferrelative="t" stroked="f" coordsize="21600,21600" o:gfxdata="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zCS74A&#10;AADcAAAADwAAAAAAAAABACAAAAAiAAAAZHJzL2Rvd25yZXYueG1sUEsBAhQAFAAAAAgAh07iQDMv&#10;BZ47AAAAOQAAABAAAAAAAAAAAQAgAAAADQEAAGRycy9zaGFwZXhtbC54bWxQSwUGAAAAAAYABgBb&#10;AQAAtwMAAAAA&#10;">
                  <v:fill on="f" focussize="0,0"/>
                  <v:stroke on="f"/>
                  <v:imagedata r:id="rId79" o:title=""/>
                  <o:lock v:ext="edit" aspectratio="t"/>
                </v:shape>
                <v:shape id="图片 423" o:spid="_x0000_s1026" o:spt="75" alt="" type="#_x0000_t75" style="position:absolute;left:3109;top:4081;height:125;width:199;" filled="f" o:preferrelative="t" stroked="f" coordsize="21600,21600" o:gfxdata="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yA0IvQAA&#10;ANwAAAAPAAAAAAAAAAEAIAAAACIAAABkcnMvZG93bnJldi54bWxQSwECFAAUAAAACACHTuJAMy8F&#10;njsAAAA5AAAAEAAAAAAAAAABACAAAAAMAQAAZHJzL3NoYXBleG1sLnhtbFBLBQYAAAAABgAGAFsB&#10;AAC2AwAAAAA=&#10;">
                  <v:fill on="f" focussize="0,0"/>
                  <v:stroke on="f"/>
                  <v:imagedata r:id="rId80" o:title=""/>
                  <o:lock v:ext="edit" aspectratio="t"/>
                </v:shape>
                <v:shape id="图片 424" o:spid="_x0000_s1026" o:spt="75" alt="" type="#_x0000_t75" style="position:absolute;left:723;top:3277;height:125;width:193;" filled="f" o:preferrelative="t" stroked="f" coordsize="21600,21600" o:gfxdata="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uonx&#10;wAAAANwAAAAPAAAAAAAAAAEAIAAAACIAAABkcnMvZG93bnJldi54bWxQSwECFAAUAAAACACHTuJA&#10;My8FnjsAAAA5AAAAEAAAAAAAAAABACAAAAAPAQAAZHJzL3NoYXBleG1sLnhtbFBLBQYAAAAABgAG&#10;AFsBAAC5AwAAAAA=&#10;">
                  <v:fill on="f" focussize="0,0"/>
                  <v:stroke on="f"/>
                  <v:imagedata r:id="rId81" o:title=""/>
                  <o:lock v:ext="edit" aspectratio="t"/>
                </v:shape>
                <v:rect id="矩形 425" o:spid="_x0000_s1026" o:spt="1" style="position:absolute;left:3218;top:3947;height:10;width:55;" fillcolor="#23201D" filled="t" stroked="f" coordsize="21600,21600" o:gfxdata="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Qv4+8AAAA&#10;3AAAAA8AAAAAAAAAAQAgAAAAIgAAAGRycy9kb3ducmV2LnhtbFBLAQIUABQAAAAIAIdO4kAzLwWe&#10;OwAAADkAAAAQAAAAAAAAAAEAIAAAAAsBAABkcnMvc2hhcGV4bWwueG1sUEsFBgAAAAAGAAYAWwEA&#10;ALUDAAAAAA==&#10;">
                  <v:fill on="t" focussize="0,0"/>
                  <v:stroke on="f"/>
                  <v:imagedata o:title=""/>
                  <o:lock v:ext="edit" aspectratio="f"/>
                </v:rect>
                <v:line id="直线 426" o:spid="_x0000_s1026" o:spt="20" style="position:absolute;left:3273;top:3952;height:0;width:696;" filled="f" stroked="t" coordsize="21600,21600" o:gfxdata="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FtJtvQAA&#10;ANwAAAAPAAAAAAAAAAEAIAAAACIAAABkcnMvZG93bnJldi54bWxQSwECFAAUAAAACACHTuJAMy8F&#10;njsAAAA5AAAAEAAAAAAAAAABACAAAAAMAQAAZHJzL3NoYXBleG1sLnhtbFBLBQYAAAAABgAGAFsB&#10;AAC2AwAAAAA=&#10;">
                  <v:fill on="f" focussize="0,0"/>
                  <v:stroke weight="0.491023622047244pt" color="#23201D" joinstyle="round"/>
                  <v:imagedata o:title=""/>
                  <o:lock v:ext="edit" aspectratio="f"/>
                </v:line>
                <v:rect id="矩形 427" o:spid="_x0000_s1026" o:spt="1" style="position:absolute;left:5628;top:4007;height:38;width:8;" fillcolor="#23201D" filled="t" stroked="f" coordsize="21600,21600" o:gfxdata="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dYJgvQAA&#10;ANwAAAAPAAAAAAAAAAEAIAAAACIAAABkcnMvZG93bnJldi54bWxQSwECFAAUAAAACACHTuJAMy8F&#10;njsAAAA5AAAAEAAAAAAAAAABACAAAAAMAQAAZHJzL3NoYXBleG1sLnhtbFBLBQYAAAAABgAGAFsB&#10;AAC2AwAAAAA=&#10;">
                  <v:fill on="t" focussize="0,0"/>
                  <v:stroke on="f"/>
                  <v:imagedata o:title=""/>
                  <o:lock v:ext="edit" aspectratio="f"/>
                </v:rect>
                <v:rect id="矩形 428" o:spid="_x0000_s1026" o:spt="1" style="position:absolute;left:5628;top:3931;height:38;width:8;" fillcolor="#23201D" filled="t" stroked="f" coordsize="21600,21600" o:gfxdata="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Tkn+74A&#10;AADcAAAADwAAAAAAAAABACAAAAAiAAAAZHJzL2Rvd25yZXYueG1sUEsBAhQAFAAAAAgAh07iQDMv&#10;BZ47AAAAOQAAABAAAAAAAAAAAQAgAAAADQEAAGRycy9zaGFwZXhtbC54bWxQSwUGAAAAAAYABgBb&#10;AQAAtwMAAAAA&#10;">
                  <v:fill on="t" focussize="0,0"/>
                  <v:stroke on="f"/>
                  <v:imagedata o:title=""/>
                  <o:lock v:ext="edit" aspectratio="f"/>
                </v:rect>
                <v:rect id="矩形 429" o:spid="_x0000_s1026" o:spt="1" style="position:absolute;left:5628;top:3856;height:38;width:8;" fillcolor="#23201D" filled="t" stroked="f" coordsize="21600,21600" o:gfxdata="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u5jL4A&#10;AADcAAAADwAAAAAAAAABACAAAAAiAAAAZHJzL2Rvd25yZXYueG1sUEsBAhQAFAAAAAgAh07iQDMv&#10;BZ47AAAAOQAAABAAAAAAAAAAAQAgAAAADQEAAGRycy9zaGFwZXhtbC54bWxQSwUGAAAAAAYABgBb&#10;AQAAtwMAAAAA&#10;">
                  <v:fill on="t" focussize="0,0"/>
                  <v:stroke on="f"/>
                  <v:imagedata o:title=""/>
                  <o:lock v:ext="edit" aspectratio="f"/>
                </v:rect>
                <v:rect id="矩形 430" o:spid="_x0000_s1026" o:spt="1" style="position:absolute;left:5628;top:3780;height:38;width:8;" fillcolor="#23201D" filled="t" stroked="f" coordsize="21600,21600" o:gfxdata="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pxwXvQAA&#10;ANwAAAAPAAAAAAAAAAEAIAAAACIAAABkcnMvZG93bnJldi54bWxQSwECFAAUAAAACACHTuJAMy8F&#10;njsAAAA5AAAAEAAAAAAAAAABACAAAAAMAQAAZHJzL3NoYXBleG1sLnhtbFBLBQYAAAAABgAGAFsB&#10;AAC2AwAAAAA=&#10;">
                  <v:fill on="t" focussize="0,0"/>
                  <v:stroke on="f"/>
                  <v:imagedata o:title=""/>
                  <o:lock v:ext="edit" aspectratio="f"/>
                </v:rect>
                <v:rect id="矩形 431" o:spid="_x0000_s1026" o:spt="1" style="position:absolute;left:5628;top:3705;height:38;width:8;" fillcolor="#23201D" filled="t" stroked="f" coordsize="21600,21600" o:gfxdata="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4iGW5AAAA3AAA&#10;AA8AAAAAAAAAAQAgAAAAIgAAAGRycy9kb3ducmV2LnhtbFBLAQIUABQAAAAIAIdO4kAzLwWeOwAA&#10;ADkAAAAQAAAAAAAAAAEAIAAAAAgBAABkcnMvc2hhcGV4bWwueG1sUEsFBgAAAAAGAAYAWwEAALID&#10;AAAAAA==&#10;">
                  <v:fill on="t" focussize="0,0"/>
                  <v:stroke on="f"/>
                  <v:imagedata o:title=""/>
                  <o:lock v:ext="edit" aspectratio="f"/>
                </v:rect>
                <v:rect id="矩形 432" o:spid="_x0000_s1026" o:spt="1" style="position:absolute;left:5628;top:3629;height:38;width:8;" fillcolor="#23201D" filled="t" stroked="f" coordsize="21600,21600" o:gfxdata="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dC3+vQAA&#10;ANwAAAAPAAAAAAAAAAEAIAAAACIAAABkcnMvZG93bnJldi54bWxQSwECFAAUAAAACACHTuJAMy8F&#10;njsAAAA5AAAAEAAAAAAAAAABACAAAAAMAQAAZHJzL3NoYXBleG1sLnhtbFBLBQYAAAAABgAGAFsB&#10;AAC2AwAAAAA=&#10;">
                  <v:fill on="t" focussize="0,0"/>
                  <v:stroke on="f"/>
                  <v:imagedata o:title=""/>
                  <o:lock v:ext="edit" aspectratio="f"/>
                </v:rect>
                <v:rect id="矩形 433" o:spid="_x0000_s1026" o:spt="1" style="position:absolute;left:5628;top:3554;height:38;width:8;" fillcolor="#23201D" filled="t" stroked="f" coordsize="21600,21600" o:gfxdata="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JcSvrsAAADc&#10;AAAADwAAAAAAAAABACAAAAAiAAAAZHJzL2Rvd25yZXYueG1sUEsBAhQAFAAAAAgAh07iQDMvBZ47&#10;AAAAOQAAABAAAAAAAAAAAQAgAAAACgEAAGRycy9zaGFwZXhtbC54bWxQSwUGAAAAAAYABgBbAQAA&#10;tAMAAAAA&#10;">
                  <v:fill on="t" focussize="0,0"/>
                  <v:stroke on="f"/>
                  <v:imagedata o:title=""/>
                  <o:lock v:ext="edit" aspectratio="f"/>
                </v:rect>
                <v:rect id="矩形 434" o:spid="_x0000_s1026" o:spt="1" style="position:absolute;left:5628;top:3478;height:38;width:8;" fillcolor="#23201D" filled="t" stroked="f" coordsize="21600,21600" o:gfxdata="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btyW8AAAA&#10;3AAAAA8AAAAAAAAAAQAgAAAAIgAAAGRycy9kb3ducmV2LnhtbFBLAQIUABQAAAAIAIdO4kAzLwWe&#10;OwAAADkAAAAQAAAAAAAAAAEAIAAAAAsBAABkcnMvc2hhcGV4bWwueG1sUEsFBgAAAAAGAAYAWwEA&#10;ALUDAAAAAA==&#10;">
                  <v:fill on="t" focussize="0,0"/>
                  <v:stroke on="f"/>
                  <v:imagedata o:title=""/>
                  <o:lock v:ext="edit" aspectratio="f"/>
                </v:rect>
                <v:rect id="矩形 435" o:spid="_x0000_s1026" o:spt="1" style="position:absolute;left:5628;top:3403;height:38;width:8;" fillcolor="#23201D" filled="t" stroked="f" coordsize="21600,21600" o:gfxdata="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CSlSvQAA&#10;ANwAAAAPAAAAAAAAAAEAIAAAACIAAABkcnMvZG93bnJldi54bWxQSwECFAAUAAAACACHTuJAMy8F&#10;njsAAAA5AAAAEAAAAAAAAAABACAAAAAMAQAAZHJzL3NoYXBleG1sLnhtbFBLBQYAAAAABgAGAFsB&#10;AAC2AwAAAAA=&#10;">
                  <v:fill on="t" focussize="0,0"/>
                  <v:stroke on="f"/>
                  <v:imagedata o:title=""/>
                  <o:lock v:ext="edit" aspectratio="f"/>
                </v:rect>
                <v:rect id="矩形 436" o:spid="_x0000_s1026" o:spt="1" style="position:absolute;left:5628;top:3327;height:38;width:8;" fillcolor="#23201D" filled="t" stroked="f" coordsize="21600,21600" o:gfxdata="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RYzJvQAA&#10;ANwAAAAPAAAAAAAAAAEAIAAAACIAAABkcnMvZG93bnJldi54bWxQSwECFAAUAAAACACHTuJAMy8F&#10;njsAAAA5AAAAEAAAAAAAAAABACAAAAAMAQAAZHJzL3NoYXBleG1sLnhtbFBLBQYAAAAABgAGAFsB&#10;AAC2AwAAAAA=&#10;">
                  <v:fill on="t" focussize="0,0"/>
                  <v:stroke on="f"/>
                  <v:imagedata o:title=""/>
                  <o:lock v:ext="edit" aspectratio="f"/>
                </v:rect>
                <v:rect id="矩形 437" o:spid="_x0000_s1026" o:spt="1" style="position:absolute;left:5628;top:3252;height:38;width:8;" fillcolor="#23201D" filled="t" stroked="f" coordsize="21600,21600" o:gfxdata="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rBS9vQAA&#10;ANwAAAAPAAAAAAAAAAEAIAAAACIAAABkcnMvZG93bnJldi54bWxQSwECFAAUAAAACACHTuJAMy8F&#10;njsAAAA5AAAAEAAAAAAAAAABACAAAAAMAQAAZHJzL3NoYXBleG1sLnhtbFBLBQYAAAAABgAGAFsB&#10;AAC2AwAAAAA=&#10;">
                  <v:fill on="t" focussize="0,0"/>
                  <v:stroke on="f"/>
                  <v:imagedata o:title=""/>
                  <o:lock v:ext="edit" aspectratio="f"/>
                </v:rect>
                <v:rect id="矩形 438" o:spid="_x0000_s1026" o:spt="1" style="position:absolute;left:5628;top:3176;height:38;width:8;" fillcolor="#23201D" filled="t" stroked="f" coordsize="21600,21600" o:gfxdata="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OCxJr4A&#10;AADcAAAADwAAAAAAAAABACAAAAAiAAAAZHJzL2Rvd25yZXYueG1sUEsBAhQAFAAAAAgAh07iQDMv&#10;BZ47AAAAOQAAABAAAAAAAAAAAQAgAAAADQEAAGRycy9zaGFwZXhtbC54bWxQSwUGAAAAAAYABgBb&#10;AQAAtwMAAAAA&#10;">
                  <v:fill on="t" focussize="0,0"/>
                  <v:stroke on="f"/>
                  <v:imagedata o:title=""/>
                  <o:lock v:ext="edit" aspectratio="f"/>
                </v:rect>
                <v:rect id="矩形 439" o:spid="_x0000_s1026" o:spt="1" style="position:absolute;left:5628;top:3101;height:38;width:8;" fillcolor="#23201D" filled="t" stroked="f" coordsize="21600,21600" o:gfxdata="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DIvUb4A&#10;AADcAAAADwAAAAAAAAABACAAAAAiAAAAZHJzL2Rvd25yZXYueG1sUEsBAhQAFAAAAAgAh07iQDMv&#10;BZ47AAAAOQAAABAAAAAAAAAAAQAgAAAADQEAAGRycy9zaGFwZXhtbC54bWxQSwUGAAAAAAYABgBb&#10;AQAAtwMAAAAA&#10;">
                  <v:fill on="t" focussize="0,0"/>
                  <v:stroke on="f"/>
                  <v:imagedata o:title=""/>
                  <o:lock v:ext="edit" aspectratio="f"/>
                </v:rect>
                <v:rect id="矩形 440" o:spid="_x0000_s1026" o:spt="1" style="position:absolute;left:5628;top:3025;height:38;width:8;" fillcolor="#23201D" filled="t" stroked="f" coordsize="21600,21600" o:gfxdata="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forKvQAA&#10;ANwAAAAPAAAAAAAAAAEAIAAAACIAAABkcnMvZG93bnJldi54bWxQSwECFAAUAAAACACHTuJAMy8F&#10;njsAAAA5AAAAEAAAAAAAAAABACAAAAAMAQAAZHJzL3NoYXBleG1sLnhtbFBLBQYAAAAABgAGAFsB&#10;AAC2AwAAAAA=&#10;">
                  <v:fill on="t" focussize="0,0"/>
                  <v:stroke on="f"/>
                  <v:imagedata o:title=""/>
                  <o:lock v:ext="edit" aspectratio="f"/>
                </v:rect>
                <v:rect id="矩形 441" o:spid="_x0000_s1026" o:spt="1" style="position:absolute;left:5628;top:2950;height:38;width:8;" fillcolor="#23201D" filled="t" stroked="f" coordsize="21600,21600" o:gfxdata="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uEeuLsAAADc&#10;AAAADwAAAAAAAAABACAAAAAiAAAAZHJzL2Rvd25yZXYueG1sUEsBAhQAFAAAAAgAh07iQDMvBZ47&#10;AAAAOQAAABAAAAAAAAAAAQAgAAAACgEAAGRycy9zaGFwZXhtbC54bWxQSwUGAAAAAAYABgBbAQAA&#10;tAMAAAAA&#10;">
                  <v:fill on="t" focussize="0,0"/>
                  <v:stroke on="f"/>
                  <v:imagedata o:title=""/>
                  <o:lock v:ext="edit" aspectratio="f"/>
                </v:rect>
                <v:rect id="矩形 442" o:spid="_x0000_s1026" o:spt="1" style="position:absolute;left:5628;top:2874;height:38;width:8;" fillcolor="#23201D" filled="t" stroked="f" coordsize="21600,21600" o:gfxdata="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rbsjvQAA&#10;ANwAAAAPAAAAAAAAAAEAIAAAACIAAABkcnMvZG93bnJldi54bWxQSwECFAAUAAAACACHTuJAMy8F&#10;njsAAAA5AAAAEAAAAAAAAAABACAAAAAMAQAAZHJzL3NoYXBleG1sLnhtbFBLBQYAAAAABgAGAFsB&#10;AAC2AwAAAAA=&#10;">
                  <v:fill on="t" focussize="0,0"/>
                  <v:stroke on="f"/>
                  <v:imagedata o:title=""/>
                  <o:lock v:ext="edit" aspectratio="f"/>
                </v:rect>
                <v:rect id="矩形 443" o:spid="_x0000_s1026" o:spt="1" style="position:absolute;left:5628;top:2799;height:38;width:8;" fillcolor="#23201D" filled="t" stroked="f" coordsize="21600,21600" o:gfxdata="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kWHDugAAANwA&#10;AAAPAAAAAAAAAAEAIAAAACIAAABkcnMvZG93bnJldi54bWxQSwECFAAUAAAACACHTuJAMy8FnjsA&#10;AAA5AAAAEAAAAAAAAAABACAAAAAJAQAAZHJzL3NoYXBleG1sLnhtbFBLBQYAAAAABgAGAFsBAACz&#10;AwAAAAA=&#10;">
                  <v:fill on="t" focussize="0,0"/>
                  <v:stroke on="f"/>
                  <v:imagedata o:title=""/>
                  <o:lock v:ext="edit" aspectratio="f"/>
                </v:rect>
                <v:rect id="矩形 444" o:spid="_x0000_s1026" o:spt="1" style="position:absolute;left:5628;top:2724;height:38;width:8;" fillcolor="#23201D" filled="t" stroked="f" coordsize="21600,21600" o:gfxdata="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3cRYvQAA&#10;ANwAAAAPAAAAAAAAAAEAIAAAACIAAABkcnMvZG93bnJldi54bWxQSwECFAAUAAAACACHTuJAMy8F&#10;njsAAAA5AAAAEAAAAAAAAAABACAAAAAMAQAAZHJzL3NoYXBleG1sLnhtbFBLBQYAAAAABgAGAFsB&#10;AAC2AwAAAAA=&#10;">
                  <v:fill on="t" focussize="0,0"/>
                  <v:stroke on="f"/>
                  <v:imagedata o:title=""/>
                  <o:lock v:ext="edit" aspectratio="f"/>
                </v:rect>
                <v:rect id="矩形 445" o:spid="_x0000_s1026" o:spt="1" style="position:absolute;left:5628;top:2648;height:38;width:8;" fillcolor="#23201D" filled="t" stroked="f" coordsize="21600,21600" o:gfxdata="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D1ovvQAA&#10;ANwAAAAPAAAAAAAAAAEAIAAAACIAAABkcnMvZG93bnJldi54bWxQSwECFAAUAAAACACHTuJAMy8F&#10;njsAAAA5AAAAEAAAAAAAAAABACAAAAAMAQAAZHJzL3NoYXBleG1sLnhtbFBLBQYAAAAABgAGAFsB&#10;AAC2AwAAAAA=&#10;">
                  <v:fill on="t" focussize="0,0"/>
                  <v:stroke on="f"/>
                  <v:imagedata o:title=""/>
                  <o:lock v:ext="edit" aspectratio="f"/>
                </v:rect>
                <v:rect id="矩形 446" o:spid="_x0000_s1026" o:spt="1" style="position:absolute;left:5628;top:2573;height:38;width:8;" fillcolor="#23201D" filled="t" stroked="f" coordsize="21600,21600" o:gfxdata="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Q/+0vQAA&#10;ANwAAAAPAAAAAAAAAAEAIAAAACIAAABkcnMvZG93bnJldi54bWxQSwECFAAUAAAACACHTuJAMy8F&#10;njsAAAA5AAAAEAAAAAAAAAABACAAAAAMAQAAZHJzL3NoYXBleG1sLnhtbFBLBQYAAAAABgAGAFsB&#10;AAC2AwAAAAA=&#10;">
                  <v:fill on="t" focussize="0,0"/>
                  <v:stroke on="f"/>
                  <v:imagedata o:title=""/>
                  <o:lock v:ext="edit" aspectratio="f"/>
                </v:rect>
                <v:rect id="矩形 447" o:spid="_x0000_s1026" o:spt="1" style="position:absolute;left:5628;top:2497;height:38;width:8;" fillcolor="#23201D" filled="t" stroked="f" coordsize="21600,21600" o:gfxdata="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mfAvQAA&#10;ANwAAAAPAAAAAAAAAAEAIAAAACIAAABkcnMvZG93bnJldi54bWxQSwECFAAUAAAACACHTuJAMy8F&#10;njsAAAA5AAAAEAAAAAAAAAABACAAAAAMAQAAZHJzL3NoYXBleG1sLnhtbFBLBQYAAAAABgAGAFsB&#10;AAC2AwAAAAA=&#10;">
                  <v:fill on="t" focussize="0,0"/>
                  <v:stroke on="f"/>
                  <v:imagedata o:title=""/>
                  <o:lock v:ext="edit" aspectratio="f"/>
                </v:rect>
                <v:rect id="矩形 448" o:spid="_x0000_s1026" o:spt="1" style="position:absolute;left:5628;top:2422;height:38;width:8;" fillcolor="#23201D" filled="t" stroked="f" coordsize="21600,21600" o:gfxdata="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Dmwlu/&#10;AAAA3AAAAA8AAAAAAAAAAQAgAAAAIgAAAGRycy9kb3ducmV2LnhtbFBLAQIUABQAAAAIAIdO4kAz&#10;LwWeOwAAADkAAAAQAAAAAAAAAAEAIAAAAA4BAABkcnMvc2hhcGV4bWwueG1sUEsFBgAAAAAGAAYA&#10;WwEAALgDAAAAAA==&#10;">
                  <v:fill on="t" focussize="0,0"/>
                  <v:stroke on="f"/>
                  <v:imagedata o:title=""/>
                  <o:lock v:ext="edit" aspectratio="f"/>
                </v:rect>
                <v:rect id="矩形 449" o:spid="_x0000_s1026" o:spt="1" style="position:absolute;left:5628;top:2346;height:38;width:8;" fillcolor="#23201D" filled="t" stroked="f" coordsize="21600,21600" o:gfxdata="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DRcLL4A&#10;AADcAAAADwAAAAAAAAABACAAAAAiAAAAZHJzL2Rvd25yZXYueG1sUEsBAhQAFAAAAAgAh07iQDMv&#10;BZ47AAAAOQAAABAAAAAAAAAAAQAgAAAADQEAAGRycy9zaGFwZXhtbC54bWxQSwUGAAAAAAYABgBb&#10;AQAAtwMAAAAA&#10;">
                  <v:fill on="t" focussize="0,0"/>
                  <v:stroke on="f"/>
                  <v:imagedata o:title=""/>
                  <o:lock v:ext="edit" aspectratio="f"/>
                </v:rect>
                <v:rect id="矩形 450" o:spid="_x0000_s1026" o:spt="1" style="position:absolute;left:5628;top:2271;height:38;width:8;" fillcolor="#23201D" filled="t" stroked="f" coordsize="21600,21600" o:gfxdata="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ePm3vQAA&#10;ANwAAAAPAAAAAAAAAAEAIAAAACIAAABkcnMvZG93bnJldi54bWxQSwECFAAUAAAACACHTuJAMy8F&#10;njsAAAA5AAAAEAAAAAAAAAABACAAAAAMAQAAZHJzL3NoYXBleG1sLnhtbFBLBQYAAAAABgAGAFsB&#10;AAC2AwAAAAA=&#10;">
                  <v:fill on="t" focussize="0,0"/>
                  <v:stroke on="f"/>
                  <v:imagedata o:title=""/>
                  <o:lock v:ext="edit" aspectratio="f"/>
                </v:rect>
                <v:rect id="矩形 451" o:spid="_x0000_s1026" o:spt="1" style="position:absolute;left:5628;top:2195;height:38;width:8;" fillcolor="#23201D" filled="t" stroked="f" coordsize="21600,21600" o:gfxdata="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23FugAAANwA&#10;AAAPAAAAAAAAAAEAIAAAACIAAABkcnMvZG93bnJldi54bWxQSwECFAAUAAAACACHTuJAMy8FnjsA&#10;AAA5AAAAEAAAAAAAAAABACAAAAAJAQAAZHJzL3NoYXBleG1sLnhtbFBLBQYAAAAABgAGAFsBAACz&#10;AwAAAAA=&#10;">
                  <v:fill on="t" focussize="0,0"/>
                  <v:stroke on="f"/>
                  <v:imagedata o:title=""/>
                  <o:lock v:ext="edit" aspectratio="f"/>
                </v:rect>
                <v:line id="直线 452" o:spid="_x0000_s1026" o:spt="20" style="position:absolute;left:5648;top:1906;height:1434;width:0;" filled="f" stroked="t" coordsize="21600,21600" o:gfxdata="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yVc&#10;gsEAAADcAAAADwAAAAAAAAABACAAAAAiAAAAZHJzL2Rvd25yZXYueG1sUEsBAhQAFAAAAAgAh07i&#10;QDMvBZ47AAAAOQAAABAAAAAAAAAAAQAgAAAAEAEAAGRycy9zaGFwZXhtbC54bWxQSwUGAAAAAAYA&#10;BgBbAQAAugMAAAAA&#10;">
                  <v:fill on="f" focussize="0,0"/>
                  <v:stroke weight="1.63102362204724pt" color="#93936A" joinstyle="round"/>
                  <v:imagedata o:title=""/>
                  <o:lock v:ext="edit" aspectratio="f"/>
                </v:line>
                <v:rect id="矩形 453" o:spid="_x0000_s1026" o:spt="1" style="position:absolute;left:5631;top:1906;height:1434;width:33;" filled="f" stroked="t" coordsize="21600,21600" o:gfxdata="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36jEbsAAADc&#10;AAAADwAAAAAAAAABACAAAAAiAAAAZHJzL2Rvd25yZXYueG1sUEsBAhQAFAAAAAgAh07iQDMvBZ47&#10;AAAAOQAAABAAAAAAAAAAAQAgAAAACgEAAGRycy9zaGFwZXhtbC54bWxQSwUGAAAAAAYABgBbAQAA&#10;tAMAAAAA&#10;">
                  <v:fill on="f" focussize="0,0"/>
                  <v:stroke weight="0.378031496062992pt" color="#23201D" joinstyle="miter"/>
                  <v:imagedata o:title=""/>
                  <o:lock v:ext="edit" aspectratio="f"/>
                </v:rect>
                <v:shape id="图片 454" o:spid="_x0000_s1026" o:spt="75" alt="" type="#_x0000_t75" style="position:absolute;left:5518;top:4075;height:121;width:211;" filled="f" o:preferrelative="t" stroked="f" coordsize="21600,21600" o:gfxdata="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p2uaugAAANwA&#10;AAAPAAAAAAAAAAEAIAAAACIAAABkcnMvZG93bnJldi54bWxQSwECFAAUAAAACACHTuJAMy8FnjsA&#10;AAA5AAAAEAAAAAAAAAABACAAAAAJAQAAZHJzL3NoYXBleG1sLnhtbFBLBQYAAAAABgAGAFsBAACz&#10;AwAAAAA=&#10;">
                  <v:fill on="f" focussize="0,0"/>
                  <v:stroke on="f"/>
                  <v:imagedata r:id="rId82" o:title=""/>
                  <o:lock v:ext="edit" aspectratio="t"/>
                </v:shape>
                <v:line id="直线 455" o:spid="_x0000_s1026" o:spt="20" style="position:absolute;left:4989;top:3952;height:0;width:619;" filled="f" stroked="t" coordsize="21600,21600" o:gfxdata="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XASLvQAA&#10;ANwAAAAPAAAAAAAAAAEAIAAAACIAAABkcnMvZG93bnJldi54bWxQSwECFAAUAAAACACHTuJAMy8F&#10;njsAAAA5AAAAEAAAAAAAAAABACAAAAAMAQAAZHJzL3NoYXBleG1sLnhtbFBLBQYAAAAABgAGAFsB&#10;AAC2AwAAAAA=&#10;">
                  <v:fill on="f" focussize="0,0"/>
                  <v:stroke weight="0.491023622047244pt" color="#23201D" joinstyle="round"/>
                  <v:imagedata o:title=""/>
                  <o:lock v:ext="edit" aspectratio="f"/>
                </v:line>
                <v:shape id="任意多边形 456" o:spid="_x0000_s1026" o:spt="100" style="position:absolute;left:5561;top:3911;height:46;width:61;" fillcolor="#23201D" filled="t" stroked="f" coordsize="61,46" o:gfxdata="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yQpM74A&#10;AADcAAAADwAAAAAAAAABACAAAAAiAAAAZHJzL2Rvd25yZXYueG1sUEsBAhQAFAAAAAgAh07iQDMv&#10;BZ47AAAAOQAAABAAAAAAAAAAAQAgAAAADQEAAGRycy9zaGFwZXhtbC54bWxQSwUGAAAAAAYABgBb&#10;AQAAtwMAAAAA&#10;" path="m53,46l0,11,7,0,60,34,53,34,53,46xm60,46l53,34,60,34,60,46xe">
                  <v:fill on="t" focussize="0,0"/>
                  <v:stroke on="f"/>
                  <v:imagedata o:title=""/>
                  <o:lock v:ext="edit" aspectratio="f"/>
                </v:shape>
                <v:shape id="任意多边形 457" o:spid="_x0000_s1026" o:spt="100" style="position:absolute;left:5622;top:3946;height:12;width:9;" fillcolor="#23201D" filled="t" stroked="f" coordsize="9,12" o:gfxdata="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NI8or4A&#10;AADcAAAADwAAAAAAAAABACAAAAAiAAAAZHJzL2Rvd25yZXYueG1sUEsBAhQAFAAAAAgAh07iQDMv&#10;BZ47AAAAOQAAABAAAAAAAAAAAQAgAAAADQEAAGRycy9zaGFwZXhtbC54bWxQSwUGAAAAAAYABgBb&#10;AQAAtwMAAAAA&#10;" path="m0,12l0,0,9,6,0,12xe">
                  <v:fill on="t" focussize="0,0"/>
                  <v:stroke on="f"/>
                  <v:imagedata o:title=""/>
                  <o:lock v:ext="edit" aspectratio="f"/>
                </v:shape>
                <v:shape id="任意多边形 458" o:spid="_x0000_s1026" o:spt="100" style="position:absolute;left:5561;top:3946;height:46;width:61;" fillcolor="#23201D" filled="t" stroked="f" coordsize="61,46" o:gfxdata="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Jsf7L4A&#10;AADcAAAADwAAAAAAAAABACAAAAAiAAAAZHJzL2Rvd25yZXYueG1sUEsBAhQAFAAAAAgAh07iQDMv&#10;BZ47AAAAOQAAABAAAAAAAAAAAQAgAAAADQEAAGRycy9zaGFwZXhtbC54bWxQSwUGAAAAAAYABgBb&#10;AQAAtwMAAAAA&#10;" path="m7,46l3,40,0,35,53,0,60,12,7,46xe">
                  <v:fill on="t" focussize="0,0"/>
                  <v:stroke on="f"/>
                  <v:imagedata o:title=""/>
                  <o:lock v:ext="edit" aspectratio="f"/>
                </v:shape>
                <v:shape id="任意多边形 459" o:spid="_x0000_s1026" o:spt="100" style="position:absolute;left:4005;top:3868;height:156;width:941;" fillcolor="#23201D" filled="t" stroked="f" coordsize="941,156" o:gfxdata="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6e681&#10;wAAAANwAAAAPAAAAAAAAAAEAIAAAACIAAABkcnMvZG93bnJldi54bWxQSwECFAAUAAAACACHTuJA&#10;My8FnjsAAAA5AAAAEAAAAAAAAAABACAAAAAPAQAAZHJzL3NoYXBleG1sLnhtbFBLBQYAAAAABgAG&#10;AFsBAAC5AwAAAAA=&#10;" path="m19,133l0,133,41,73,3,12,22,12,47,54,48,57,49,60,51,63,67,63,61,72,67,81,50,81,50,82,49,84,47,88,19,133xm67,63l51,63,54,57,56,54,81,12,99,12,67,63xm99,133l80,133,53,88,52,87,52,85,51,81,67,81,99,133xm217,32l206,32,206,2,217,2,217,32xm183,153l171,153,171,32,252,32,252,43,183,43,183,81,252,81,252,92,183,92,183,132,252,132,252,143,183,143,183,153xm217,81l206,81,206,43,217,43,217,81xm252,81l241,81,241,43,252,43,252,81xm217,132l206,132,206,92,217,92,217,132xm252,132l241,132,241,92,252,92,252,132xm252,153l241,153,241,143,252,143,252,153xm137,24l124,24,127,16,130,7,132,0,144,2,142,10,139,17,137,24xm164,35l106,35,106,24,164,24,164,35xm162,81l108,81,108,70,113,58,117,46,121,35,133,35,129,47,124,58,119,70,162,70,162,81xm147,70l136,70,136,43,147,43,147,70xm105,125l104,113,114,112,124,111,136,110,136,81,147,81,147,108,164,108,163,114,163,117,158,118,147,119,147,121,136,121,126,122,105,125xm164,108l147,108,153,107,164,106,164,108xm147,154l136,154,136,121,147,121,147,154xm429,73l274,73,274,64,429,64,429,73xm279,145l276,134,281,134,286,133,291,132,291,73,302,73,302,86,347,86,347,95,302,95,302,107,347,107,347,116,302,116,302,131,363,131,363,133,353,134,347,135,347,137,337,137,294,143,279,145xm347,86l337,86,337,73,347,73,347,86xm403,120l388,120,396,112,402,103,406,93,355,93,355,84,418,84,418,93,412,106,406,117,403,120xm357,154l355,151,353,147,350,144,362,140,372,134,381,127,372,117,366,106,362,93,373,93,376,103,381,112,388,120,403,120,397,126,406,133,409,134,389,134,380,142,369,149,357,154xm347,107l337,107,337,95,347,95,347,107xm363,131l302,131,337,127,337,116,347,116,347,125,363,125,363,131xm363,125l347,125,363,123,363,125xm423,152l409,148,398,142,389,134,409,134,417,138,430,141,427,145,425,149,423,152xm347,155l337,155,337,137,347,137,347,155xm309,57l298,57,298,7,406,7,406,16,309,16,309,26,406,26,406,35,309,35,309,44,406,44,406,54,309,54,309,57xm406,26l395,26,395,16,406,16,406,26xm406,44l395,44,395,35,406,35,406,44xm406,57l395,57,395,54,406,54,406,57xm528,44l514,44,514,33,515,12,515,1,528,1,528,12,528,33,528,44xm597,56l447,56,447,44,597,44,597,56xm454,154l451,151,448,147,444,142,472,126,494,106,507,83,514,56,528,56,535,78,522,78,513,100,499,120,479,138,454,154xm589,151l566,139,547,122,532,102,522,78,535,78,536,84,552,108,573,125,601,138,591,147,589,151xm648,34l637,34,637,3,648,3,648,34xm741,106l726,106,732,97,738,87,743,76,747,65,719,65,719,54,734,22,669,22,669,10,747,10,747,22,732,54,759,54,759,65,755,79,749,92,742,104,741,106xm662,154l659,151,652,145,661,134,669,123,674,111,678,98,680,85,682,69,683,47,683,22,695,22,695,43,702,62,705,70,694,70,691,95,684,117,675,137,662,154xm668,44l615,44,615,34,668,34,668,44xm619,113l618,109,614,100,621,87,628,73,633,59,637,44,648,44,648,67,659,67,660,69,663,71,648,71,648,74,637,74,633,85,629,96,624,105,619,113xm659,67l648,67,653,62,659,67xm688,155l686,151,683,148,680,145,690,139,700,132,709,124,718,116,711,106,704,96,699,84,694,70,705,70,709,79,717,94,726,106,741,106,734,116,743,123,746,126,726,126,718,134,709,142,699,149,688,155xm665,89l654,78,648,71,663,71,667,75,673,81,665,89xm648,154l637,154,637,74,648,74,648,154xm760,153l751,147,742,140,734,133,726,126,746,126,752,130,761,136,771,141,767,144,764,148,760,153xm853,155l844,143,847,141,849,137,849,9,923,9,923,20,861,20,861,40,923,40,923,51,861,51,861,72,923,72,923,83,861,83,861,135,886,135,880,138,871,143,862,149,860,150,857,152,853,155xm923,40l912,40,912,20,923,20,923,40xm923,72l912,72,912,51,923,51,923,72xm930,149l910,137,894,121,882,103,874,83,885,83,888,92,893,100,899,107,919,107,915,110,906,116,913,123,921,129,930,134,940,138,937,142,933,146,930,149xm923,87l912,87,912,83,923,83,923,87xm919,107l899,107,908,102,918,94,928,86,937,95,919,107xm886,135l861,135,867,132,877,128,888,122,888,129,889,134,886,135xm804,155l792,155,792,9,839,9,839,20,804,20,804,155xm841,116l815,116,826,114,829,106,827,93,825,84,820,75,812,65,819,45,827,20,839,20,828,52,825,63,833,74,838,84,839,93,842,113,841,116xm814,128l808,127,808,123,806,118,805,114,810,115,815,116,841,116,837,124,819,127,814,128xe">
                  <v:fill on="t" focussize="0,0"/>
                  <v:stroke on="f"/>
                  <v:imagedata o:title=""/>
                  <o:lock v:ext="edit" aspectratio="f"/>
                </v:shape>
                <v:shape id="任意多边形 460" o:spid="_x0000_s1026" o:spt="100" style="position:absolute;left:3325;top:3497;height:156;width:940;" fillcolor="#23201D" filled="t" stroked="f" coordsize="940,156" o:gfxdata="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4UvLL4A&#10;AADcAAAADwAAAAAAAAABACAAAAAiAAAAZHJzL2Rvd25yZXYueG1sUEsBAhQAFAAAAAgAh07iQDMv&#10;BZ47AAAAOQAAABAAAAAAAAAAAQAgAAAADQEAAGRycy9zaGFwZXhtbC54bWxQSwUGAAAAAAYABgBb&#10;AQAAtwMAAAAA&#10;" path="m19,134l0,134,40,73,3,13,22,13,46,55,48,57,49,60,51,63,66,63,60,73,66,82,50,82,50,83,49,85,47,88,19,134xm66,63l51,63,52,60,54,57,56,54,81,13,98,13,66,63xm99,134l80,134,53,88,52,87,51,85,50,82,66,82,99,134xm217,32l206,32,206,3,217,3,217,32xm183,153l171,153,171,32,252,32,252,43,183,43,183,82,252,82,252,92,183,92,183,132,252,132,252,143,183,143,183,153xm217,82l206,82,206,43,217,43,217,82xm252,82l240,82,240,43,252,43,252,82xm217,132l206,132,206,92,217,92,217,132xm252,132l240,132,240,92,252,92,252,132xm252,153l240,153,240,143,252,143,252,153xm136,25l124,25,127,16,130,8,132,0,144,3,141,10,139,17,136,25xm164,35l105,35,105,25,164,25,164,35xm162,81l107,81,107,71,112,58,117,46,121,35,132,35,128,47,124,59,119,71,162,71,162,81xm147,71l136,71,136,43,147,43,147,71xm105,125l103,114,114,113,125,112,136,110,136,81,147,81,147,109,163,109,163,114,163,118,158,118,147,120,147,121,136,121,126,122,105,125xm163,109l147,109,158,107,164,106,163,109xm147,155l136,155,136,121,147,121,147,155xm358,59l345,59,345,1,358,1,358,59xm319,51l313,42,305,34,298,25,290,17,298,9,307,17,315,25,323,34,330,42,319,51xm382,52l372,43,380,36,388,27,396,19,404,9,415,18,407,27,398,36,390,44,382,52xm417,155l404,155,404,146,280,146,280,135,404,135,404,108,290,108,290,97,404,97,404,71,285,71,285,59,417,59,417,155xm467,155l456,155,456,51,524,51,524,61,467,61,467,78,524,78,524,89,467,89,467,105,524,105,524,116,467,116,467,155xm524,78l513,78,513,61,524,61,524,78xm524,105l513,105,513,89,524,89,524,105xm524,142l510,142,513,140,513,116,524,116,524,142xm519,153l504,153,498,153,491,153,490,148,489,145,488,141,494,142,506,142,510,142,524,142,524,148,519,153xm549,25l543,25,537,21,543,14,547,8,552,0,563,7,559,14,554,19,549,25xm500,25l496,25,492,19,488,13,483,7,492,0,499,8,504,14,508,20,500,25xm599,35l445,35,445,25,599,25,599,35xm588,140l572,140,575,137,575,46,588,46,588,140xm555,123l543,123,543,53,555,53,555,123xm582,152l557,152,549,152,548,148,547,144,546,139,554,140,560,140,588,140,588,146,582,152xm716,29l715,29,705,14,700,8,710,0,715,5,720,12,727,21,716,29xm620,91l618,87,616,82,613,77,624,59,633,41,641,21,648,1,661,4,656,17,652,30,647,41,647,66,635,66,630,75,625,83,620,91xm767,41l660,41,660,29,767,29,767,41xm731,135l718,135,724,119,730,99,737,76,744,49,758,54,746,89,739,110,731,135xm690,123l685,104,680,87,675,70,669,55,681,51,686,66,692,82,698,100,704,119,690,123xm647,155l635,155,635,66,647,66,647,155xm770,147l656,147,656,135,770,135,770,147xm808,43l798,43,798,8,926,8,926,17,808,17,808,31,926,31,926,39,808,39,808,43xm847,31l837,31,837,17,847,17,847,31xm887,31l876,31,876,17,887,17,887,31xm926,31l915,31,915,17,926,17,926,31xm926,43l915,43,915,39,926,39,926,43xm867,50l855,50,855,41,867,41,867,50xm936,58l788,58,788,50,936,50,936,58xm867,69l855,69,855,58,867,58,867,69xm818,141l807,141,807,69,918,69,918,77,818,77,818,87,918,87,918,95,818,95,818,105,918,105,918,113,818,113,818,123,918,123,918,131,818,131,818,141xm918,87l907,87,907,77,918,77,918,87xm918,105l907,105,907,95,918,95,918,105xm918,123l907,123,907,113,918,113,918,123xm918,141l907,141,907,131,918,131,918,141xm940,150l784,150,784,141,940,141,940,150xe">
                  <v:fill on="t" focussize="0,0"/>
                  <v:stroke on="f"/>
                  <v:imagedata o:title=""/>
                  <o:lock v:ext="edit" aspectratio="f"/>
                </v:shape>
                <v:shape id="任意多边形 461" o:spid="_x0000_s1026" o:spt="100" style="position:absolute;left:2269;top:2828;height:494;width:100;" fillcolor="#23201D" filled="t" stroked="f" coordsize="100,494" o:gfxdata="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VKmiG5AAAA3AAA&#10;AA8AAAAAAAAAAQAgAAAAIgAAAGRycy9kb3ducmV2LnhtbFBLAQIUABQAAAAIAIdO4kAzLwWeOwAA&#10;ADkAAAAQAAAAAAAAAAEAIAAAAAgBAABkcnMvc2hhcGV4bWwueG1sUEsFBgAAAAAGAAYAWwEAALID&#10;AAAAAA==&#10;" path="m99,42l1,42,1,36,99,36,99,42xm4,87l2,80,5,80,8,79,12,79,12,42,18,42,18,50,47,50,47,55,18,55,18,63,47,63,47,69,18,69,18,78,57,78,57,79,54,80,50,80,47,81,47,82,41,82,29,84,17,85,4,87xm47,50l41,50,41,42,47,42,47,50xm82,71l73,71,78,66,81,61,84,55,52,55,52,49,91,49,91,55,88,62,84,70,82,71xm53,93l52,91,51,89,49,87,56,84,63,80,68,76,63,70,59,63,57,55,63,55,65,61,69,67,73,71,82,71,78,75,84,79,85,80,73,80,68,85,61,90,53,93xm47,63l41,63,41,55,47,55,47,63xm57,78l18,78,33,77,41,76,41,69,47,69,47,75,57,75,57,77,57,78xm57,75l47,75,50,74,53,74,57,73,57,75xm95,92l86,89,79,85,73,80,85,80,91,83,99,85,97,87,96,90,95,92xm47,93l41,93,41,82,47,82,47,93xm23,32l16,32,16,0,84,0,84,6,23,6,23,12,84,12,84,18,23,18,23,24,84,24,84,30,23,30,23,32xm84,12l77,12,77,6,84,6,84,12xm84,24l77,24,77,18,84,18,84,24xm84,32l77,32,77,30,84,30,84,32xm56,216l44,216,47,214,47,130,56,130,56,216xm9,205l7,204,4,203,1,201,7,191,12,179,18,166,23,152,31,155,26,168,21,181,15,193,9,205xm51,225l27,225,27,222,26,219,25,215,31,216,56,216,56,221,51,225xm90,204l84,191,79,178,73,167,68,156,75,152,81,164,87,176,93,188,99,200,90,204xm22,283l15,283,15,264,22,264,22,283xm81,329l71,329,77,321,82,313,84,303,67,303,67,296,77,276,36,276,36,269,85,269,85,276,75,296,93,296,93,303,89,315,83,326,81,329xm31,359l27,356,25,354,33,345,39,335,41,324,43,316,44,305,44,292,44,276,52,276,52,285,52,289,56,301,58,307,51,307,49,322,45,336,39,348,31,359xm35,290l1,290,1,283,35,283,35,290xm4,334l3,331,2,328,0,325,7,314,12,302,15,290,22,290,22,304,29,304,30,305,32,307,22,307,22,309,15,309,12,319,8,327,4,334xm29,304l22,304,25,301,29,304xm48,360l46,358,42,354,52,348,60,342,66,336,60,328,55,318,51,307,58,307,60,312,66,321,71,329,81,329,77,335,83,341,71,341,65,349,57,355,48,360xm33,319l30,315,26,311,22,307,32,307,34,309,38,313,33,319xm22,359l15,359,15,309,22,309,22,359xm93,359l85,354,78,348,71,341,83,341,84,342,91,347,100,351,97,353,95,356,93,359xm44,493l39,486,41,484,42,482,42,401,89,401,89,408,49,408,49,421,89,421,89,427,49,427,49,441,89,441,89,447,49,447,49,481,65,481,61,483,55,486,50,489,49,490,47,491,44,493xm89,421l81,421,81,408,89,408,89,421xm89,441l81,441,81,427,89,427,89,441xm93,490l81,482,70,472,63,461,58,447,64,447,67,453,69,459,73,464,86,464,83,465,78,469,83,475,91,479,99,483,97,485,95,487,93,490xm89,450l81,450,81,447,89,447,89,450xm86,464l73,464,79,460,85,455,92,450,97,456,90,461,86,464xm65,481l49,481,53,479,66,472,67,479,67,480,65,481xm13,494l6,494,6,401,36,401,36,408,13,408,13,494xm37,468l20,468,23,468,27,467,29,462,27,454,27,449,24,443,18,436,21,429,24,419,28,408,36,408,32,417,26,435,31,442,35,448,35,455,37,467,37,468xm23,476l20,476,16,476,15,473,15,470,14,467,17,468,20,468,37,468,34,474,26,476,23,476xe">
                  <v:fill on="t" focussize="0,0"/>
                  <v:stroke on="f"/>
                  <v:imagedata o:title=""/>
                  <o:lock v:ext="edit" aspectratio="f"/>
                </v:shape>
                <v:shape id="图片 462" o:spid="_x0000_s1026" o:spt="75" alt="" type="#_x0000_t75" style="position:absolute;left:1131;top:1096;height:1197;width:157;" filled="f" o:preferrelative="t" stroked="f" coordsize="21600,21600" o:gfxdata="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cPOF74A&#10;AADcAAAADwAAAAAAAAABACAAAAAiAAAAZHJzL2Rvd25yZXYueG1sUEsBAhQAFAAAAAgAh07iQDMv&#10;BZ47AAAAOQAAABAAAAAAAAAAAQAgAAAADQEAAGRycy9zaGFwZXhtbC54bWxQSwUGAAAAAAYABgBb&#10;AQAAtwMAAAAA&#10;">
                  <v:fill on="f" focussize="0,0"/>
                  <v:stroke on="f"/>
                  <v:imagedata r:id="rId83" o:title=""/>
                  <o:lock v:ext="edit" aspectratio="t"/>
                </v:shape>
                <v:shape id="任意多边形 463" o:spid="_x0000_s1026" o:spt="100" style="position:absolute;left:1657;top:1553;height:1191;width:157;" fillcolor="#23201D" filled="t" stroked="f" coordsize="157,1191" o:gfxdata="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96PfbsAAADc&#10;AAAADwAAAAAAAAABACAAAAAiAAAAZHJzL2Rvd25yZXYueG1sUEsBAhQAFAAAAAgAh07iQDMvBZ47&#10;AAAAOQAAABAAAAAAAAAAAQAgAAAACgEAAGRycy9zaGFwZXhtbC54bWxQSwUGAAAAAAYABgBbAQAA&#10;tAMAAAAA&#10;" path="m86,121l70,121,70,76,31,0,50,0,76,54,77,56,79,61,94,61,86,76,86,121xm94,61l79,61,80,59,81,56,82,54,109,0,126,0,94,61xm114,230l103,230,103,200,114,200,114,230xm80,351l68,351,68,230,149,230,149,241,80,241,80,280,149,280,149,290,80,290,80,330,149,330,149,341,80,341,80,351xm114,280l103,280,103,241,114,241,114,280xm149,280l137,280,137,241,149,241,149,280xm114,330l103,330,103,290,114,290,114,330xm149,330l137,330,137,290,149,290,149,330xm149,351l137,351,137,341,149,341,149,351xm33,223l21,223,24,214,27,206,29,198,41,201,38,208,36,215,33,223xm61,233l2,233,2,223,61,223,61,233xm59,279l4,279,4,269,9,256,14,244,18,233,29,233,25,245,21,257,16,269,59,269,59,279xm44,269l33,269,33,241,44,241,44,269xm2,323l0,311,10,311,21,310,33,308,33,279,44,279,44,307,61,307,60,308,60,311,60,316,54,316,44,317,44,319,33,319,23,320,12,322,2,323xm61,307l44,307,50,306,55,305,61,304,61,307xm44,353l33,353,33,319,44,319,44,353xm85,468l72,468,72,410,85,410,85,468xm46,460l39,451,32,443,25,434,17,426,25,418,34,426,42,434,49,442,57,451,46,460xm109,460l99,452,107,444,115,436,123,427,131,418,142,427,134,436,125,444,117,453,109,460xm144,564l131,564,131,554,7,554,7,543,131,543,131,517,17,517,17,506,131,506,131,479,12,479,12,468,144,468,144,564xm25,774l12,774,12,670,81,670,81,681,25,681,25,698,81,698,81,708,25,708,25,725,81,725,81,735,25,735,25,774xm81,698l69,698,69,681,81,681,81,698xm81,725l69,725,69,708,81,708,81,725xm81,762l67,762,69,759,69,735,81,735,81,762xm76,773l65,773,55,773,47,772,46,768,46,764,45,761,57,762,81,762,81,768,76,773xm58,644l53,644,49,639,45,633,40,627,50,620,56,627,61,633,65,639,58,644xm106,644l100,644,94,641,100,634,104,627,108,620,120,627,116,633,111,639,106,644xm155,655l2,655,2,644,155,644,155,655xm144,760l129,760,132,757,132,665,144,665,144,760xm112,743l100,743,100,673,112,673,112,743xm120,772l114,772,105,772,105,768,103,759,111,759,117,760,144,760,144,765,138,772,126,772,120,772xm103,860l102,860,97,852,92,845,86,838,97,831,102,836,114,852,103,860xm6,921l5,917,3,913,0,907,11,890,20,871,28,852,34,831,48,834,43,848,39,860,34,871,34,896,22,896,17,905,12,914,6,921xm154,871l47,871,47,860,154,860,154,871xm118,966l105,966,110,949,117,929,123,906,130,880,145,884,133,919,126,941,118,966xm77,953l72,935,67,917,61,901,56,886,68,882,73,896,79,913,84,930,91,950,77,953xm34,985l22,985,22,896,34,896,34,985xm157,977l43,977,43,966,157,966,157,977xm25,1084l14,1084,14,1049,143,1049,143,1058,25,1058,25,1072,143,1072,143,1080,25,1080,25,1084xm64,1072l54,1072,54,1058,64,1058,64,1072xm103,1072l93,1072,93,1058,103,1058,103,1072xm143,1072l132,1072,132,1058,143,1058,143,1072xm143,1084l132,1084,132,1080,143,1080,143,1084xm83,1091l72,1091,72,1083,83,1083,83,1091xm153,1100l4,1100,4,1091,153,1091,153,1100xm83,1110l72,1110,72,1100,83,1100,83,1110xm35,1182l24,1182,24,1110,135,1110,135,1118,35,1118,35,1128,135,1128,135,1136,35,1136,35,1146,135,1146,135,1154,35,1154,35,1164,135,1164,135,1172,35,1172,35,1182xm135,1128l124,1128,124,1118,135,1118,135,1128xm135,1146l124,1146,124,1136,135,1136,135,1146xm135,1164l124,1164,124,1154,135,1154,135,1164xm135,1182l124,1182,124,1172,135,1172,135,1182xm156,1191l1,1191,1,1182,156,1182,156,1191xe">
                  <v:fill on="t" focussize="0,0"/>
                  <v:stroke on="f"/>
                  <v:imagedata o:title=""/>
                  <o:lock v:ext="edit" aspectratio="f"/>
                </v:shape>
                <v:shape id="任意多边形 464" o:spid="_x0000_s1026" o:spt="100" style="position:absolute;left:4381;top:2025;height:268;width:789;" fillcolor="#DDDDDC" filled="t" stroked="f" coordsize="789,268" o:gfxdata="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cr6Wq8AAAA&#10;3AAAAA8AAAAAAAAAAQAgAAAAIgAAAGRycy9kb3ducmV2LnhtbFBLAQIUABQAAAAIAIdO4kAzLwWe&#10;OwAAADkAAAAQAAAAAAAAAAEAIAAAAAsBAABkcnMvc2hhcGV4bWwueG1sUEsFBgAAAAAGAAYAWwEA&#10;ALUDAAAAAA==&#10;" path="m0,267l0,134,250,134,250,0,789,0,789,97,773,134,745,170,731,210,759,261,0,267xe">
                  <v:fill on="t" focussize="0,0"/>
                  <v:stroke on="f"/>
                  <v:imagedata o:title=""/>
                  <o:lock v:ext="edit" aspectratio="f"/>
                </v:shape>
                <v:shape id="任意多边形 465" o:spid="_x0000_s1026" o:spt="100" style="position:absolute;left:4381;top:2025;height:268;width:789;" filled="f" stroked="t" coordsize="789,268" o:gfxdata="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7T1eL4A&#10;AADcAAAADwAAAAAAAAABACAAAAAiAAAAZHJzL2Rvd25yZXYueG1sUEsBAhQAFAAAAAgAh07iQDMv&#10;BZ47AAAAOQAAABAAAAAAAAAAAQAgAAAADQEAAGRycy9zaGFwZXhtbC54bWxQSwUGAAAAAAYABgBb&#10;AQAAtwMAAAAA&#10;" path="m0,267l0,134,250,134,250,0,789,0,789,97,773,134,745,170,731,210,759,261,0,267e">
                  <v:fill on="f" focussize="0,0"/>
                  <v:stroke weight="0.378031496062992pt" color="#23201D" joinstyle="round"/>
                  <v:imagedata o:title=""/>
                  <o:lock v:ext="edit" aspectratio="f"/>
                </v:shape>
                <v:shape id="任意多边形 466" o:spid="_x0000_s1026" o:spt="100" style="position:absolute;left:4676;top:2092;height:129;width:415;" fillcolor="#23201D" filled="t" stroked="f" coordsize="415,129" o:gfxdata="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1ur&#10;WMEAAADcAAAADwAAAAAAAAABACAAAAAiAAAAZHJzL2Rvd25yZXYueG1sUEsBAhQAFAAAAAgAh07i&#10;QDMvBZ47AAAAOQAAABAAAAAAAAAAAQAgAAAAEAEAAGRycy9zaGFwZXhtbC54bWxQSwUGAAAAAAYA&#10;BgBbAQAAugMAAAAA&#10;" path="m7,128l3,122,0,119,6,110,10,101,15,84,16,71,16,11,43,10,70,8,94,6,116,3,123,14,97,17,72,19,48,20,26,21,26,39,130,39,130,48,26,48,26,65,25,78,24,89,23,96,20,106,15,116,7,128xm49,128l38,128,38,69,118,69,118,79,49,79,49,110,118,110,118,119,49,119,49,128xm118,110l107,110,107,79,118,79,118,110xm118,128l107,128,107,119,118,119,118,128xm171,25l160,25,160,0,171,0,171,25xm229,44l219,44,219,0,229,0,229,44xm201,39l195,28,189,20,183,13,191,7,198,16,204,24,210,33,201,39xm246,39l238,33,246,25,253,16,259,7,269,14,261,23,246,39xm186,34l144,34,144,25,186,25,186,34xm144,80l142,70,148,68,154,66,160,64,160,34,171,34,171,61,185,61,185,67,175,70,171,71,171,75,160,75,154,77,149,79,144,80xm264,125l254,125,254,120,183,120,183,111,254,111,254,86,189,86,189,77,254,77,254,53,187,53,187,44,264,44,264,125xm185,61l171,61,181,58,185,57,185,61xm171,116l159,116,160,114,160,75,171,75,171,116xm166,126l146,126,145,123,145,119,144,115,152,116,171,116,171,121,166,126xm317,50l307,50,307,0,317,0,317,50xm295,43l291,32,288,23,285,16,293,13,296,21,300,30,304,39,295,43xm328,44l320,41,324,31,327,22,330,14,339,16,336,25,332,34,328,44xm338,59l286,59,286,50,338,50,338,59xm288,110l287,106,286,102,284,99,291,90,297,80,302,70,306,59,317,59,317,72,327,72,329,73,317,73,317,75,307,75,302,90,295,101,288,110xm327,72l317,72,323,67,327,72xm332,91l327,85,322,79,317,73,329,73,334,79,339,85,332,91xm317,128l307,128,307,75,317,75,317,128xm394,128l384,128,384,87,342,87,342,82,384,77,384,0,394,0,394,76,414,76,415,83,394,85,394,87,384,87,343,92,394,92,394,128xm369,38l363,32,356,26,347,20,354,13,361,18,368,24,376,30,369,38xm367,70l360,65,353,59,345,53,350,46,358,51,366,57,373,62,367,70xm414,76l394,76,414,74,414,76xe">
                  <v:fill on="t" focussize="0,0"/>
                  <v:stroke on="f"/>
                  <v:imagedata o:title=""/>
                  <o:lock v:ext="edit" aspectratio="f"/>
                </v:shape>
                <w10:wrap type="topAndBottom"/>
              </v:group>
            </w:pict>
          </mc:Fallback>
        </mc:AlternateContent>
      </w:r>
    </w:p>
    <w:p>
      <w:pPr>
        <w:pStyle w:val="6"/>
        <w:rPr>
          <w:sz w:val="20"/>
        </w:rPr>
      </w:pPr>
    </w:p>
    <w:p>
      <w:pPr>
        <w:pStyle w:val="6"/>
        <w:spacing w:before="2"/>
        <w:rPr>
          <w:sz w:val="17"/>
        </w:rPr>
      </w:pPr>
    </w:p>
    <w:p>
      <w:pPr>
        <w:pStyle w:val="3"/>
        <w:numPr>
          <w:ilvl w:val="1"/>
          <w:numId w:val="9"/>
        </w:numPr>
        <w:tabs>
          <w:tab w:val="left" w:pos="871"/>
          <w:tab w:val="left" w:pos="872"/>
        </w:tabs>
        <w:spacing w:before="80" w:after="0" w:line="240" w:lineRule="auto"/>
        <w:ind w:left="871" w:right="0" w:hanging="640"/>
        <w:jc w:val="left"/>
      </w:pPr>
      <w:bookmarkStart w:id="34" w:name="2.1示例说明"/>
      <w:bookmarkEnd w:id="34"/>
      <w:bookmarkStart w:id="35" w:name="2.1示例说明"/>
      <w:bookmarkEnd w:id="35"/>
      <w:r>
        <w:t>Example Description</w:t>
      </w:r>
    </w:p>
    <w:p>
      <w:pPr>
        <w:pStyle w:val="6"/>
        <w:spacing w:before="12"/>
        <w:rPr>
          <w:rFonts w:ascii="黑体"/>
          <w:sz w:val="18"/>
        </w:rPr>
      </w:pPr>
    </w:p>
    <w:p>
      <w:pPr>
        <w:pStyle w:val="6"/>
        <w:ind w:left="911"/>
      </w:pPr>
      <w:r>
        <w:t>This example is illustrated by programming the following products:</w:t>
      </w:r>
    </w:p>
    <w:p>
      <w:pPr>
        <w:tabs>
          <w:tab w:val="left" w:pos="2461"/>
        </w:tabs>
        <w:spacing w:before="122"/>
        <w:ind w:left="1062" w:right="0" w:firstLine="0"/>
        <w:jc w:val="left"/>
        <w:rPr>
          <w:rFonts w:hint="eastAsia" w:ascii="微软雅黑" w:eastAsia="微软雅黑"/>
          <w:sz w:val="15"/>
        </w:rPr>
      </w:pPr>
      <w:r>
        <mc:AlternateContent>
          <mc:Choice Requires="wpg">
            <w:drawing>
              <wp:anchor distT="0" distB="0" distL="114300" distR="114300" simplePos="0" relativeHeight="249992192" behindDoc="1" locked="0" layoutInCell="1" allowOverlap="1">
                <wp:simplePos x="0" y="0"/>
                <wp:positionH relativeFrom="page">
                  <wp:posOffset>845820</wp:posOffset>
                </wp:positionH>
                <wp:positionV relativeFrom="paragraph">
                  <wp:posOffset>219710</wp:posOffset>
                </wp:positionV>
                <wp:extent cx="1703070" cy="752475"/>
                <wp:effectExtent l="0" t="0" r="0" b="9525"/>
                <wp:wrapNone/>
                <wp:docPr id="32" name="组合 467"/>
                <wp:cNvGraphicFramePr/>
                <a:graphic xmlns:a="http://schemas.openxmlformats.org/drawingml/2006/main">
                  <a:graphicData uri="http://schemas.microsoft.com/office/word/2010/wordprocessingGroup">
                    <wpg:wgp>
                      <wpg:cNvGrpSpPr/>
                      <wpg:grpSpPr>
                        <a:xfrm>
                          <a:off x="0" y="0"/>
                          <a:ext cx="1703070" cy="752475"/>
                          <a:chOff x="1333" y="346"/>
                          <a:chExt cx="2682" cy="1185"/>
                        </a:xfrm>
                      </wpg:grpSpPr>
                      <wps:wsp>
                        <wps:cNvPr id="2" name="任意多边形 468"/>
                        <wps:cNvSpPr/>
                        <wps:spPr>
                          <a:xfrm>
                            <a:off x="1824" y="666"/>
                            <a:ext cx="1952" cy="861"/>
                          </a:xfrm>
                          <a:custGeom>
                            <a:avLst/>
                            <a:gdLst/>
                            <a:ahLst/>
                            <a:cxnLst/>
                            <a:pathLst>
                              <a:path w="1952" h="861">
                                <a:moveTo>
                                  <a:pt x="3" y="670"/>
                                </a:moveTo>
                                <a:lnTo>
                                  <a:pt x="0" y="0"/>
                                </a:lnTo>
                                <a:lnTo>
                                  <a:pt x="1434" y="0"/>
                                </a:lnTo>
                                <a:lnTo>
                                  <a:pt x="1441" y="2"/>
                                </a:lnTo>
                                <a:lnTo>
                                  <a:pt x="1445" y="10"/>
                                </a:lnTo>
                                <a:lnTo>
                                  <a:pt x="1454" y="24"/>
                                </a:lnTo>
                                <a:lnTo>
                                  <a:pt x="1424" y="24"/>
                                </a:lnTo>
                                <a:lnTo>
                                  <a:pt x="1400" y="26"/>
                                </a:lnTo>
                                <a:lnTo>
                                  <a:pt x="26" y="26"/>
                                </a:lnTo>
                                <a:lnTo>
                                  <a:pt x="26" y="669"/>
                                </a:lnTo>
                                <a:lnTo>
                                  <a:pt x="3" y="670"/>
                                </a:lnTo>
                                <a:close/>
                                <a:moveTo>
                                  <a:pt x="1938" y="860"/>
                                </a:moveTo>
                                <a:lnTo>
                                  <a:pt x="1429" y="31"/>
                                </a:lnTo>
                                <a:lnTo>
                                  <a:pt x="1424" y="24"/>
                                </a:lnTo>
                                <a:lnTo>
                                  <a:pt x="1454" y="24"/>
                                </a:lnTo>
                                <a:lnTo>
                                  <a:pt x="1951" y="842"/>
                                </a:lnTo>
                                <a:lnTo>
                                  <a:pt x="1938" y="860"/>
                                </a:lnTo>
                                <a:close/>
                              </a:path>
                            </a:pathLst>
                          </a:custGeom>
                          <a:solidFill>
                            <a:srgbClr val="A9A8A7"/>
                          </a:solidFill>
                          <a:ln>
                            <a:noFill/>
                          </a:ln>
                        </wps:spPr>
                        <wps:bodyPr upright="1"/>
                      </wps:wsp>
                      <wps:wsp>
                        <wps:cNvPr id="4" name="任意多边形 469"/>
                        <wps:cNvSpPr/>
                        <wps:spPr>
                          <a:xfrm>
                            <a:off x="1824" y="666"/>
                            <a:ext cx="1952" cy="861"/>
                          </a:xfrm>
                          <a:custGeom>
                            <a:avLst/>
                            <a:gdLst/>
                            <a:ahLst/>
                            <a:cxnLst/>
                            <a:pathLst>
                              <a:path w="1952" h="861">
                                <a:moveTo>
                                  <a:pt x="3" y="670"/>
                                </a:moveTo>
                                <a:lnTo>
                                  <a:pt x="0" y="0"/>
                                </a:lnTo>
                                <a:lnTo>
                                  <a:pt x="79" y="0"/>
                                </a:lnTo>
                                <a:lnTo>
                                  <a:pt x="158" y="0"/>
                                </a:lnTo>
                                <a:lnTo>
                                  <a:pt x="1434" y="0"/>
                                </a:lnTo>
                                <a:lnTo>
                                  <a:pt x="1441" y="2"/>
                                </a:lnTo>
                                <a:lnTo>
                                  <a:pt x="1445" y="10"/>
                                </a:lnTo>
                                <a:lnTo>
                                  <a:pt x="1951" y="842"/>
                                </a:lnTo>
                                <a:lnTo>
                                  <a:pt x="1938" y="860"/>
                                </a:lnTo>
                                <a:lnTo>
                                  <a:pt x="1429" y="31"/>
                                </a:lnTo>
                                <a:lnTo>
                                  <a:pt x="1424" y="24"/>
                                </a:lnTo>
                                <a:lnTo>
                                  <a:pt x="1400" y="26"/>
                                </a:lnTo>
                                <a:lnTo>
                                  <a:pt x="1395" y="26"/>
                                </a:lnTo>
                                <a:lnTo>
                                  <a:pt x="26" y="26"/>
                                </a:lnTo>
                                <a:lnTo>
                                  <a:pt x="26" y="669"/>
                                </a:lnTo>
                                <a:lnTo>
                                  <a:pt x="3" y="670"/>
                                </a:lnTo>
                              </a:path>
                            </a:pathLst>
                          </a:custGeom>
                          <a:noFill/>
                          <a:ln w="5499" cap="flat" cmpd="sng">
                            <a:solidFill>
                              <a:srgbClr val="23201D"/>
                            </a:solidFill>
                            <a:prstDash val="solid"/>
                            <a:headEnd type="none" w="med" len="med"/>
                            <a:tailEnd type="none" w="med" len="med"/>
                          </a:ln>
                        </wps:spPr>
                        <wps:bodyPr upright="1"/>
                      </wps:wsp>
                      <wps:wsp>
                        <wps:cNvPr id="6" name="直线 470"/>
                        <wps:cNvSpPr/>
                        <wps:spPr>
                          <a:xfrm>
                            <a:off x="1724" y="692"/>
                            <a:ext cx="134" cy="0"/>
                          </a:xfrm>
                          <a:prstGeom prst="line">
                            <a:avLst/>
                          </a:prstGeom>
                          <a:ln w="6071" cap="flat" cmpd="sng">
                            <a:solidFill>
                              <a:srgbClr val="23201D"/>
                            </a:solidFill>
                            <a:prstDash val="solid"/>
                            <a:headEnd type="none" w="med" len="med"/>
                            <a:tailEnd type="none" w="med" len="med"/>
                          </a:ln>
                        </wps:spPr>
                        <wps:bodyPr upright="1"/>
                      </wps:wsp>
                      <wps:wsp>
                        <wps:cNvPr id="8" name="任意多边形 471"/>
                        <wps:cNvSpPr/>
                        <wps:spPr>
                          <a:xfrm>
                            <a:off x="1749" y="565"/>
                            <a:ext cx="41" cy="228"/>
                          </a:xfrm>
                          <a:custGeom>
                            <a:avLst/>
                            <a:gdLst/>
                            <a:ahLst/>
                            <a:cxnLst/>
                            <a:pathLst>
                              <a:path w="41" h="228">
                                <a:moveTo>
                                  <a:pt x="40" y="169"/>
                                </a:moveTo>
                                <a:lnTo>
                                  <a:pt x="20" y="130"/>
                                </a:lnTo>
                                <a:lnTo>
                                  <a:pt x="0" y="169"/>
                                </a:lnTo>
                                <a:lnTo>
                                  <a:pt x="15" y="169"/>
                                </a:lnTo>
                                <a:lnTo>
                                  <a:pt x="15" y="227"/>
                                </a:lnTo>
                                <a:lnTo>
                                  <a:pt x="24" y="227"/>
                                </a:lnTo>
                                <a:lnTo>
                                  <a:pt x="24" y="169"/>
                                </a:lnTo>
                                <a:lnTo>
                                  <a:pt x="40" y="169"/>
                                </a:lnTo>
                                <a:moveTo>
                                  <a:pt x="40" y="58"/>
                                </a:moveTo>
                                <a:lnTo>
                                  <a:pt x="24" y="58"/>
                                </a:lnTo>
                                <a:lnTo>
                                  <a:pt x="24" y="0"/>
                                </a:lnTo>
                                <a:lnTo>
                                  <a:pt x="15" y="0"/>
                                </a:lnTo>
                                <a:lnTo>
                                  <a:pt x="15" y="58"/>
                                </a:lnTo>
                                <a:lnTo>
                                  <a:pt x="0" y="58"/>
                                </a:lnTo>
                                <a:lnTo>
                                  <a:pt x="20" y="98"/>
                                </a:lnTo>
                                <a:lnTo>
                                  <a:pt x="40" y="58"/>
                                </a:lnTo>
                              </a:path>
                            </a:pathLst>
                          </a:custGeom>
                          <a:solidFill>
                            <a:srgbClr val="23201D"/>
                          </a:solidFill>
                          <a:ln>
                            <a:noFill/>
                          </a:ln>
                        </wps:spPr>
                        <wps:bodyPr upright="1"/>
                      </wps:wsp>
                      <wps:wsp>
                        <wps:cNvPr id="10" name="直线 472"/>
                        <wps:cNvSpPr/>
                        <wps:spPr>
                          <a:xfrm>
                            <a:off x="1724" y="666"/>
                            <a:ext cx="134" cy="0"/>
                          </a:xfrm>
                          <a:prstGeom prst="line">
                            <a:avLst/>
                          </a:prstGeom>
                          <a:ln w="6071" cap="flat" cmpd="sng">
                            <a:solidFill>
                              <a:srgbClr val="23201D"/>
                            </a:solidFill>
                            <a:prstDash val="solid"/>
                            <a:headEnd type="none" w="med" len="med"/>
                            <a:tailEnd type="none" w="med" len="med"/>
                          </a:ln>
                        </wps:spPr>
                        <wps:bodyPr upright="1"/>
                      </wps:wsp>
                      <wps:wsp>
                        <wps:cNvPr id="12" name="直线 473"/>
                        <wps:cNvSpPr/>
                        <wps:spPr>
                          <a:xfrm>
                            <a:off x="3250" y="346"/>
                            <a:ext cx="0" cy="281"/>
                          </a:xfrm>
                          <a:prstGeom prst="line">
                            <a:avLst/>
                          </a:prstGeom>
                          <a:ln w="5512" cap="flat" cmpd="sng">
                            <a:solidFill>
                              <a:srgbClr val="23201D"/>
                            </a:solidFill>
                            <a:prstDash val="solid"/>
                            <a:headEnd type="none" w="med" len="med"/>
                            <a:tailEnd type="none" w="med" len="med"/>
                          </a:ln>
                        </wps:spPr>
                        <wps:bodyPr upright="1"/>
                      </wps:wsp>
                      <wps:wsp>
                        <wps:cNvPr id="14" name="任意多边形 474"/>
                        <wps:cNvSpPr/>
                        <wps:spPr>
                          <a:xfrm>
                            <a:off x="3204" y="573"/>
                            <a:ext cx="93" cy="79"/>
                          </a:xfrm>
                          <a:custGeom>
                            <a:avLst/>
                            <a:gdLst/>
                            <a:ahLst/>
                            <a:cxnLst/>
                            <a:pathLst>
                              <a:path w="93" h="79">
                                <a:moveTo>
                                  <a:pt x="92" y="8"/>
                                </a:moveTo>
                                <a:lnTo>
                                  <a:pt x="79" y="0"/>
                                </a:lnTo>
                                <a:lnTo>
                                  <a:pt x="46" y="51"/>
                                </a:lnTo>
                                <a:lnTo>
                                  <a:pt x="13" y="0"/>
                                </a:lnTo>
                                <a:lnTo>
                                  <a:pt x="0" y="8"/>
                                </a:lnTo>
                                <a:lnTo>
                                  <a:pt x="40" y="69"/>
                                </a:lnTo>
                                <a:lnTo>
                                  <a:pt x="46" y="79"/>
                                </a:lnTo>
                                <a:lnTo>
                                  <a:pt x="53" y="69"/>
                                </a:lnTo>
                                <a:lnTo>
                                  <a:pt x="92" y="8"/>
                                </a:lnTo>
                              </a:path>
                            </a:pathLst>
                          </a:custGeom>
                          <a:solidFill>
                            <a:srgbClr val="23201D"/>
                          </a:solidFill>
                          <a:ln>
                            <a:noFill/>
                          </a:ln>
                        </wps:spPr>
                        <wps:bodyPr upright="1"/>
                      </wps:wsp>
                      <wps:wsp>
                        <wps:cNvPr id="16" name="直线 475"/>
                        <wps:cNvSpPr/>
                        <wps:spPr>
                          <a:xfrm>
                            <a:off x="1852" y="347"/>
                            <a:ext cx="0" cy="280"/>
                          </a:xfrm>
                          <a:prstGeom prst="line">
                            <a:avLst/>
                          </a:prstGeom>
                          <a:ln w="5512" cap="flat" cmpd="sng">
                            <a:solidFill>
                              <a:srgbClr val="23201D"/>
                            </a:solidFill>
                            <a:prstDash val="solid"/>
                            <a:headEnd type="none" w="med" len="med"/>
                            <a:tailEnd type="none" w="med" len="med"/>
                          </a:ln>
                        </wps:spPr>
                        <wps:bodyPr upright="1"/>
                      </wps:wsp>
                      <wps:wsp>
                        <wps:cNvPr id="18" name="任意多边形 476"/>
                        <wps:cNvSpPr/>
                        <wps:spPr>
                          <a:xfrm>
                            <a:off x="1805" y="573"/>
                            <a:ext cx="93" cy="79"/>
                          </a:xfrm>
                          <a:custGeom>
                            <a:avLst/>
                            <a:gdLst/>
                            <a:ahLst/>
                            <a:cxnLst/>
                            <a:pathLst>
                              <a:path w="93" h="79">
                                <a:moveTo>
                                  <a:pt x="92" y="8"/>
                                </a:moveTo>
                                <a:lnTo>
                                  <a:pt x="79" y="0"/>
                                </a:lnTo>
                                <a:lnTo>
                                  <a:pt x="46" y="51"/>
                                </a:lnTo>
                                <a:lnTo>
                                  <a:pt x="13" y="0"/>
                                </a:lnTo>
                                <a:lnTo>
                                  <a:pt x="0" y="8"/>
                                </a:lnTo>
                                <a:lnTo>
                                  <a:pt x="39" y="69"/>
                                </a:lnTo>
                                <a:lnTo>
                                  <a:pt x="46" y="79"/>
                                </a:lnTo>
                                <a:lnTo>
                                  <a:pt x="52" y="69"/>
                                </a:lnTo>
                                <a:lnTo>
                                  <a:pt x="92" y="8"/>
                                </a:lnTo>
                              </a:path>
                            </a:pathLst>
                          </a:custGeom>
                          <a:solidFill>
                            <a:srgbClr val="23201D"/>
                          </a:solidFill>
                          <a:ln>
                            <a:noFill/>
                          </a:ln>
                        </wps:spPr>
                        <wps:bodyPr upright="1"/>
                      </wps:wsp>
                      <wps:wsp>
                        <wps:cNvPr id="20" name="任意多边形 477"/>
                        <wps:cNvSpPr/>
                        <wps:spPr>
                          <a:xfrm>
                            <a:off x="1852" y="-4398"/>
                            <a:ext cx="1427" cy="66"/>
                          </a:xfrm>
                          <a:custGeom>
                            <a:avLst/>
                            <a:gdLst/>
                            <a:ahLst/>
                            <a:cxnLst/>
                            <a:pathLst>
                              <a:path w="1427" h="66">
                                <a:moveTo>
                                  <a:pt x="1310" y="5093"/>
                                </a:moveTo>
                                <a:lnTo>
                                  <a:pt x="1311" y="5105"/>
                                </a:lnTo>
                                <a:lnTo>
                                  <a:pt x="1316" y="5118"/>
                                </a:lnTo>
                                <a:lnTo>
                                  <a:pt x="1323" y="5128"/>
                                </a:lnTo>
                                <a:lnTo>
                                  <a:pt x="1345" y="5148"/>
                                </a:lnTo>
                                <a:lnTo>
                                  <a:pt x="1371" y="5158"/>
                                </a:lnTo>
                                <a:lnTo>
                                  <a:pt x="1400" y="5157"/>
                                </a:lnTo>
                                <a:lnTo>
                                  <a:pt x="1426" y="5145"/>
                                </a:lnTo>
                                <a:moveTo>
                                  <a:pt x="0" y="5153"/>
                                </a:moveTo>
                                <a:lnTo>
                                  <a:pt x="29" y="5152"/>
                                </a:lnTo>
                                <a:lnTo>
                                  <a:pt x="55" y="5140"/>
                                </a:lnTo>
                                <a:lnTo>
                                  <a:pt x="75" y="5120"/>
                                </a:lnTo>
                                <a:lnTo>
                                  <a:pt x="85" y="5093"/>
                                </a:lnTo>
                              </a:path>
                            </a:pathLst>
                          </a:custGeom>
                          <a:noFill/>
                          <a:ln w="5499" cap="flat" cmpd="sng">
                            <a:solidFill>
                              <a:srgbClr val="23201D"/>
                            </a:solidFill>
                            <a:prstDash val="solid"/>
                            <a:headEnd type="none" w="med" len="med"/>
                            <a:tailEnd type="none" w="med" len="med"/>
                          </a:ln>
                        </wps:spPr>
                        <wps:bodyPr upright="1"/>
                      </wps:wsp>
                      <wps:wsp>
                        <wps:cNvPr id="22" name="文本框 478"/>
                        <wps:cNvSpPr txBox="1"/>
                        <wps:spPr>
                          <a:xfrm>
                            <a:off x="1372" y="602"/>
                            <a:ext cx="375" cy="167"/>
                          </a:xfrm>
                          <a:prstGeom prst="rect">
                            <a:avLst/>
                          </a:prstGeom>
                          <a:noFill/>
                          <a:ln>
                            <a:noFill/>
                          </a:ln>
                        </wps:spPr>
                        <wps:txbx>
                          <w:txbxContent>
                            <w:p>
                              <w:pPr>
                                <w:spacing w:before="0" w:line="166" w:lineRule="exact"/>
                                <w:ind w:left="0" w:right="0" w:firstLine="0"/>
                                <w:jc w:val="left"/>
                                <w:rPr>
                                  <w:rFonts w:ascii="Arial"/>
                                  <w:sz w:val="15"/>
                                </w:rPr>
                              </w:pPr>
                              <w:r>
                                <w:rPr>
                                  <w:rFonts w:ascii="Arial"/>
                                  <w:color w:val="23201D"/>
                                  <w:sz w:val="15"/>
                                </w:rPr>
                                <w:t>mm 2</w:t>
                              </w:r>
                            </w:p>
                          </w:txbxContent>
                        </wps:txbx>
                        <wps:bodyPr lIns="0" tIns="0" rIns="0" bIns="0" upright="1"/>
                      </wps:wsp>
                      <wps:wsp>
                        <wps:cNvPr id="24" name="文本框 479"/>
                        <wps:cNvSpPr txBox="1"/>
                        <wps:spPr>
                          <a:xfrm>
                            <a:off x="2251" y="512"/>
                            <a:ext cx="554" cy="167"/>
                          </a:xfrm>
                          <a:prstGeom prst="rect">
                            <a:avLst/>
                          </a:prstGeom>
                          <a:noFill/>
                          <a:ln>
                            <a:noFill/>
                          </a:ln>
                        </wps:spPr>
                        <wps:txbx>
                          <w:txbxContent>
                            <w:p>
                              <w:pPr>
                                <w:spacing w:before="0" w:line="166" w:lineRule="exact"/>
                                <w:ind w:left="0" w:right="0" w:firstLine="0"/>
                                <w:jc w:val="left"/>
                                <w:rPr>
                                  <w:rFonts w:ascii="Arial"/>
                                  <w:sz w:val="15"/>
                                </w:rPr>
                              </w:pPr>
                              <w:r>
                                <w:rPr>
                                  <w:rFonts w:ascii="Arial"/>
                                  <w:color w:val="23201D"/>
                                  <w:sz w:val="15"/>
                                </w:rPr>
                                <w:t>100 mm</w:t>
                              </w:r>
                            </w:p>
                          </w:txbxContent>
                        </wps:txbx>
                        <wps:bodyPr lIns="0" tIns="0" rIns="0" bIns="0" upright="1"/>
                      </wps:wsp>
                      <wps:wsp>
                        <wps:cNvPr id="26" name="文本框 480"/>
                        <wps:cNvSpPr txBox="1"/>
                        <wps:spPr>
                          <a:xfrm>
                            <a:off x="1902" y="750"/>
                            <a:ext cx="350" cy="167"/>
                          </a:xfrm>
                          <a:prstGeom prst="rect">
                            <a:avLst/>
                          </a:prstGeom>
                          <a:noFill/>
                          <a:ln>
                            <a:noFill/>
                          </a:ln>
                        </wps:spPr>
                        <wps:txbx>
                          <w:txbxContent>
                            <w:p>
                              <w:pPr>
                                <w:spacing w:before="0" w:line="166" w:lineRule="exact"/>
                                <w:ind w:left="0" w:right="0" w:firstLine="0"/>
                                <w:jc w:val="left"/>
                                <w:rPr>
                                  <w:sz w:val="15"/>
                                </w:rPr>
                              </w:pPr>
                              <w:r>
                                <w:rPr>
                                  <w:rFonts w:ascii="Arial" w:hAnsi="Arial"/>
                                  <w:color w:val="23201D"/>
                                  <w:sz w:val="15"/>
                                </w:rPr>
                                <w:t>90°</w:t>
                              </w:r>
                            </w:p>
                          </w:txbxContent>
                        </wps:txbx>
                        <wps:bodyPr lIns="0" tIns="0" rIns="0" bIns="0" upright="1"/>
                      </wps:wsp>
                      <wps:wsp>
                        <wps:cNvPr id="28" name="文本框 481"/>
                        <wps:cNvSpPr txBox="1"/>
                        <wps:spPr>
                          <a:xfrm>
                            <a:off x="2961" y="780"/>
                            <a:ext cx="440" cy="167"/>
                          </a:xfrm>
                          <a:prstGeom prst="rect">
                            <a:avLst/>
                          </a:prstGeom>
                          <a:noFill/>
                          <a:ln>
                            <a:noFill/>
                          </a:ln>
                        </wps:spPr>
                        <wps:txbx>
                          <w:txbxContent>
                            <w:p>
                              <w:pPr>
                                <w:spacing w:before="0" w:line="166" w:lineRule="exact"/>
                                <w:ind w:left="0" w:right="0" w:firstLine="0"/>
                                <w:jc w:val="left"/>
                                <w:rPr>
                                  <w:sz w:val="15"/>
                                </w:rPr>
                              </w:pPr>
                              <w:r>
                                <w:rPr>
                                  <w:rFonts w:ascii="Arial" w:hAnsi="Arial"/>
                                  <w:color w:val="23201D"/>
                                  <w:sz w:val="15"/>
                                </w:rPr>
                                <w:t>120°</w:t>
                              </w:r>
                            </w:p>
                          </w:txbxContent>
                        </wps:txbx>
                        <wps:bodyPr lIns="0" tIns="0" rIns="0" bIns="0" upright="1"/>
                      </wps:wsp>
                      <wps:wsp>
                        <wps:cNvPr id="30" name="文本框 482"/>
                        <wps:cNvSpPr txBox="1"/>
                        <wps:spPr>
                          <a:xfrm>
                            <a:off x="1332" y="919"/>
                            <a:ext cx="2682" cy="177"/>
                          </a:xfrm>
                          <a:prstGeom prst="rect">
                            <a:avLst/>
                          </a:prstGeom>
                          <a:noFill/>
                          <a:ln>
                            <a:noFill/>
                          </a:ln>
                        </wps:spPr>
                        <wps:txbx>
                          <w:txbxContent>
                            <w:p>
                              <w:pPr>
                                <w:tabs>
                                  <w:tab w:val="left" w:pos="2217"/>
                                </w:tabs>
                                <w:spacing w:before="0" w:line="176" w:lineRule="exact"/>
                                <w:ind w:left="0" w:right="0" w:firstLine="0"/>
                                <w:jc w:val="left"/>
                                <w:rPr>
                                  <w:rFonts w:ascii="Arial"/>
                                  <w:sz w:val="15"/>
                                </w:rPr>
                              </w:pPr>
                              <w:r>
                                <w:rPr>
                                  <w:rFonts w:ascii="Arial"/>
                                  <w:color w:val="23201D"/>
                                  <w:spacing w:val="6"/>
                                  <w:sz w:val="15"/>
                                </w:rPr>
                                <w:t>60 mm</w:t>
                              </w:r>
                              <w:r>
                                <w:rPr>
                                  <w:rFonts w:ascii="Arial"/>
                                  <w:color w:val="23201D"/>
                                  <w:spacing w:val="6"/>
                                  <w:sz w:val="15"/>
                                </w:rPr>
                                <w:tab/>
                              </w:r>
                              <w:r>
                                <w:rPr>
                                  <w:rFonts w:ascii="Arial"/>
                                  <w:color w:val="23201D"/>
                                  <w:spacing w:val="6"/>
                                  <w:position w:val="1"/>
                                  <w:sz w:val="15"/>
                                </w:rPr>
                                <w:t>80 mm</w:t>
                              </w:r>
                            </w:p>
                          </w:txbxContent>
                        </wps:txbx>
                        <wps:bodyPr lIns="0" tIns="0" rIns="0" bIns="0" upright="1"/>
                      </wps:wsp>
                    </wpg:wgp>
                  </a:graphicData>
                </a:graphic>
              </wp:anchor>
            </w:drawing>
          </mc:Choice>
          <mc:Fallback>
            <w:pict>
              <v:group id="组合 467" o:spid="_x0000_s1026" o:spt="203" style="position:absolute;left:0pt;margin-left:66.6pt;margin-top:17.3pt;height:59.25pt;width:134.1pt;mso-position-horizontal-relative:page;z-index:-253324288;mso-width-relative:page;mso-height-relative:page;" coordorigin="1333,346" coordsize="2682,1185" o:gfxdata="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">
                <o:lock v:ext="edit" aspectratio="f"/>
                <v:shape id="任意多边形 468" o:spid="_x0000_s1026" o:spt="100" style="position:absolute;left:1824;top:666;height:861;width:1952;" fillcolor="#A9A8A7" filled="t" stroked="f" coordsize="1952,861" o:gfxdata="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jhsFbsAAADa&#10;AAAADwAAAAAAAAABACAAAAAiAAAAZHJzL2Rvd25yZXYueG1sUEsBAhQAFAAAAAgAh07iQDMvBZ47&#10;AAAAOQAAABAAAAAAAAAAAQAgAAAACgEAAGRycy9zaGFwZXhtbC54bWxQSwUGAAAAAAYABgBbAQAA&#10;tAMAAAAA&#10;" path="m3,670l0,0,1434,0,1441,2,1445,10,1454,24,1424,24,1400,26,26,26,26,669,3,670xm1938,860l1429,31,1424,24,1454,24,1951,842,1938,860xe">
                  <v:fill on="t" focussize="0,0"/>
                  <v:stroke on="f"/>
                  <v:imagedata o:title=""/>
                  <o:lock v:ext="edit" aspectratio="f"/>
                </v:shape>
                <v:shape id="任意多边形 469" o:spid="_x0000_s1026" o:spt="100" style="position:absolute;left:1824;top:666;height:861;width:1952;" filled="f" stroked="t" coordsize="1952,861" o:gfxdata="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cyy8AAAA&#10;2gAAAA8AAAAAAAAAAQAgAAAAIgAAAGRycy9kb3ducmV2LnhtbFBLAQIUABQAAAAIAIdO4kAzLwWe&#10;OwAAADkAAAAQAAAAAAAAAAEAIAAAAAsBAABkcnMvc2hhcGV4bWwueG1sUEsFBgAAAAAGAAYAWwEA&#10;ALUDAAAAAA==&#10;" path="m3,670l0,0,79,0,158,0,1434,0,1441,2,1445,10,1951,842,1938,860,1429,31,1424,24,1400,26,1395,26,26,26,26,669,3,670e">
                  <v:fill on="f" focussize="0,0"/>
                  <v:stroke weight="0.432992125984252pt" color="#23201D" joinstyle="round"/>
                  <v:imagedata o:title=""/>
                  <o:lock v:ext="edit" aspectratio="f"/>
                </v:shape>
                <v:line id="直线 470" o:spid="_x0000_s1026" o:spt="20" style="position:absolute;left:1724;top:692;height:0;width:134;" filled="f" stroked="t" coordsize="21600,21600" o:gfxdata="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iBCXvQAA&#10;ANoAAAAPAAAAAAAAAAEAIAAAACIAAABkcnMvZG93bnJldi54bWxQSwECFAAUAAAACACHTuJAMy8F&#10;njsAAAA5AAAAEAAAAAAAAAABACAAAAAMAQAAZHJzL3NoYXBleG1sLnhtbFBLBQYAAAAABgAGAFsB&#10;AAC2AwAAAAA=&#10;">
                  <v:fill on="f" focussize="0,0"/>
                  <v:stroke weight="0.478031496062992pt" color="#23201D" joinstyle="round"/>
                  <v:imagedata o:title=""/>
                  <o:lock v:ext="edit" aspectratio="f"/>
                </v:line>
                <v:shape id="任意多边形 471" o:spid="_x0000_s1026" o:spt="100" style="position:absolute;left:1749;top:565;height:228;width:41;" fillcolor="#23201D" filled="t" stroked="f" coordsize="41,228" o:gfxdata="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omrWy5AAAA2gAA&#10;AA8AAAAAAAAAAQAgAAAAIgAAAGRycy9kb3ducmV2LnhtbFBLAQIUABQAAAAIAIdO4kAzLwWeOwAA&#10;ADkAAAAQAAAAAAAAAAEAIAAAAAgBAABkcnMvc2hhcGV4bWwueG1sUEsFBgAAAAAGAAYAWwEAALID&#10;AAAAAA==&#10;" path="m40,169l20,130,0,169,15,169,15,227,24,227,24,169,40,169m40,58l24,58,24,0,15,0,15,58,0,58,20,98,40,58e">
                  <v:fill on="t" focussize="0,0"/>
                  <v:stroke on="f"/>
                  <v:imagedata o:title=""/>
                  <o:lock v:ext="edit" aspectratio="f"/>
                </v:shape>
                <v:line id="直线 472" o:spid="_x0000_s1026" o:spt="20" style="position:absolute;left:1724;top:666;height:0;width:134;" filled="f" stroked="t" coordsize="21600,21600" o:gfxdata="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33/C/&#10;AAAA2wAAAA8AAAAAAAAAAQAgAAAAIgAAAGRycy9kb3ducmV2LnhtbFBLAQIUABQAAAAIAIdO4kAz&#10;LwWeOwAAADkAAAAQAAAAAAAAAAEAIAAAAA4BAABkcnMvc2hhcGV4bWwueG1sUEsFBgAAAAAGAAYA&#10;WwEAALgDAAAAAA==&#10;">
                  <v:fill on="f" focussize="0,0"/>
                  <v:stroke weight="0.478031496062992pt" color="#23201D" joinstyle="round"/>
                  <v:imagedata o:title=""/>
                  <o:lock v:ext="edit" aspectratio="f"/>
                </v:line>
                <v:line id="直线 473" o:spid="_x0000_s1026" o:spt="20" style="position:absolute;left:3250;top:346;height:281;width:0;" filled="f" stroked="t" coordsize="21600,21600" o:gfxdata="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mOkTvQAA&#10;ANsAAAAPAAAAAAAAAAEAIAAAACIAAABkcnMvZG93bnJldi54bWxQSwECFAAUAAAACACHTuJAMy8F&#10;njsAAAA5AAAAEAAAAAAAAAABACAAAAAMAQAAZHJzL3NoYXBleG1sLnhtbFBLBQYAAAAABgAGAFsB&#10;AAC2AwAAAAA=&#10;">
                  <v:fill on="f" focussize="0,0"/>
                  <v:stroke weight="0.434015748031496pt" color="#23201D" joinstyle="round"/>
                  <v:imagedata o:title=""/>
                  <o:lock v:ext="edit" aspectratio="f"/>
                </v:line>
                <v:shape id="任意多边形 474" o:spid="_x0000_s1026" o:spt="100" style="position:absolute;left:3204;top:573;height:79;width:93;" fillcolor="#23201D" filled="t" stroked="f" coordsize="93,79" o:gfxdata="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2a2xO7UAAADbAAAADwAA&#10;AAAAAAABACAAAAAiAAAAZHJzL2Rvd25yZXYueG1sUEsBAhQAFAAAAAgAh07iQDMvBZ47AAAAOQAA&#10;ABAAAAAAAAAAAQAgAAAABAEAAGRycy9zaGFwZXhtbC54bWxQSwUGAAAAAAYABgBbAQAArgMAAAAA&#10;" path="m92,8l79,0,46,51,13,0,0,8,40,69,46,79,53,69,92,8e">
                  <v:fill on="t" focussize="0,0"/>
                  <v:stroke on="f"/>
                  <v:imagedata o:title=""/>
                  <o:lock v:ext="edit" aspectratio="f"/>
                </v:shape>
                <v:line id="直线 475" o:spid="_x0000_s1026" o:spt="20" style="position:absolute;left:1852;top:347;height:280;width:0;" filled="f" stroked="t" coordsize="21600,21600" o:gfxdata="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j7xC8AAAA&#10;2wAAAA8AAAAAAAAAAQAgAAAAIgAAAGRycy9kb3ducmV2LnhtbFBLAQIUABQAAAAIAIdO4kAzLwWe&#10;OwAAADkAAAAQAAAAAAAAAAEAIAAAAAsBAABkcnMvc2hhcGV4bWwueG1sUEsFBgAAAAAGAAYAWwEA&#10;ALUDAAAAAA==&#10;">
                  <v:fill on="f" focussize="0,0"/>
                  <v:stroke weight="0.434015748031496pt" color="#23201D" joinstyle="round"/>
                  <v:imagedata o:title=""/>
                  <o:lock v:ext="edit" aspectratio="f"/>
                </v:line>
                <v:shape id="任意多边形 476" o:spid="_x0000_s1026" o:spt="100" style="position:absolute;left:1805;top:573;height:79;width:93;" fillcolor="#23201D" filled="t" stroked="f" coordsize="93,79" o:gfxdata="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4Ls+vQAA&#10;ANsAAAAPAAAAAAAAAAEAIAAAACIAAABkcnMvZG93bnJldi54bWxQSwECFAAUAAAACACHTuJAMy8F&#10;njsAAAA5AAAAEAAAAAAAAAABACAAAAAMAQAAZHJzL3NoYXBleG1sLnhtbFBLBQYAAAAABgAGAFsB&#10;AAC2AwAAAAA=&#10;" path="m92,8l79,0,46,51,13,0,0,8,39,69,46,79,52,69,92,8e">
                  <v:fill on="t" focussize="0,0"/>
                  <v:stroke on="f"/>
                  <v:imagedata o:title=""/>
                  <o:lock v:ext="edit" aspectratio="f"/>
                </v:shape>
                <v:shape id="任意多边形 477" o:spid="_x0000_s1026" o:spt="100" style="position:absolute;left:1852;top:-4398;height:66;width:1427;" filled="f" stroked="t" coordsize="1427,66" o:gfxdata="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HMoxG2AAAA2wAAAA8A&#10;AAAAAAAAAQAgAAAAIgAAAGRycy9kb3ducmV2LnhtbFBLAQIUABQAAAAIAIdO4kAzLwWeOwAAADkA&#10;AAAQAAAAAAAAAAEAIAAAAAUBAABkcnMvc2hhcGV4bWwueG1sUEsFBgAAAAAGAAYAWwEAAK8DAAAA&#10;AA==&#10;" path="m1310,5093l1311,5105,1316,5118,1323,5128,1345,5148,1371,5158,1400,5157,1426,5145m0,5153l29,5152,55,5140,75,5120,85,5093e">
                  <v:fill on="f" focussize="0,0"/>
                  <v:stroke weight="0.432992125984252pt" color="#23201D" joinstyle="round"/>
                  <v:imagedata o:title=""/>
                  <o:lock v:ext="edit" aspectratio="f"/>
                </v:shape>
                <v:shape id="文本框 478" o:spid="_x0000_s1026" o:spt="202" type="#_x0000_t202" style="position:absolute;left:1372;top:602;height:167;width:375;"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0" w:line="166" w:lineRule="exact"/>
                          <w:ind w:left="0" w:right="0" w:firstLine="0"/>
                          <w:jc w:val="left"/>
                          <w:rPr>
                            <w:rFonts w:ascii="Arial"/>
                            <w:sz w:val="15"/>
                          </w:rPr>
                        </w:pPr>
                        <w:r>
                          <w:rPr>
                            <w:rFonts w:ascii="Arial"/>
                            <w:color w:val="23201D"/>
                            <w:sz w:val="15"/>
                          </w:rPr>
                          <w:t>mm 2</w:t>
                        </w:r>
                      </w:p>
                    </w:txbxContent>
                  </v:textbox>
                </v:shape>
                <v:shape id="文本框 479" o:spid="_x0000_s1026" o:spt="202" type="#_x0000_t202" style="position:absolute;left:2251;top:512;height:167;width:554;" filled="f" stroked="f" coordsize="21600,21600" o:gfxdata="UEsDBAoAAAAAAIdO4kAAAAAAAAAAAAAAAAAEAAAAZHJzL1BLAwQUAAAACACHTuJAu109Br4AAADb&#10;AAAADwAAAGRycy9kb3ducmV2LnhtbEWPzWrDMBCE74W+g9hCb42UU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109B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0" w:line="166" w:lineRule="exact"/>
                          <w:ind w:left="0" w:right="0" w:firstLine="0"/>
                          <w:jc w:val="left"/>
                          <w:rPr>
                            <w:rFonts w:ascii="Arial"/>
                            <w:sz w:val="15"/>
                          </w:rPr>
                        </w:pPr>
                        <w:r>
                          <w:rPr>
                            <w:rFonts w:ascii="Arial"/>
                            <w:color w:val="23201D"/>
                            <w:sz w:val="15"/>
                          </w:rPr>
                          <w:t>100 mm</w:t>
                        </w:r>
                      </w:p>
                    </w:txbxContent>
                  </v:textbox>
                </v:shape>
                <v:shape id="文本框 480" o:spid="_x0000_s1026" o:spt="202" type="#_x0000_t202" style="position:absolute;left:1902;top:750;height:167;width:350;" filled="f" stroked="f" coordsize="21600,21600" o:gfxdata="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wwb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0" w:line="166" w:lineRule="exact"/>
                          <w:ind w:left="0" w:right="0" w:firstLine="0"/>
                          <w:jc w:val="left"/>
                          <w:rPr>
                            <w:sz w:val="15"/>
                          </w:rPr>
                        </w:pPr>
                        <w:r>
                          <w:rPr>
                            <w:rFonts w:ascii="Arial" w:hAnsi="Arial"/>
                            <w:color w:val="23201D"/>
                            <w:sz w:val="15"/>
                          </w:rPr>
                          <w:t>90°</w:t>
                        </w:r>
                      </w:p>
                    </w:txbxContent>
                  </v:textbox>
                </v:shape>
                <v:shape id="文本框 481" o:spid="_x0000_s1026" o:spt="202" type="#_x0000_t202" style="position:absolute;left:2961;top:780;height:167;width:440;"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pPr>
                          <w:spacing w:before="0" w:line="166" w:lineRule="exact"/>
                          <w:ind w:left="0" w:right="0" w:firstLine="0"/>
                          <w:jc w:val="left"/>
                          <w:rPr>
                            <w:sz w:val="15"/>
                          </w:rPr>
                        </w:pPr>
                        <w:r>
                          <w:rPr>
                            <w:rFonts w:ascii="Arial" w:hAnsi="Arial"/>
                            <w:color w:val="23201D"/>
                            <w:sz w:val="15"/>
                          </w:rPr>
                          <w:t>120°</w:t>
                        </w:r>
                      </w:p>
                    </w:txbxContent>
                  </v:textbox>
                </v:shape>
                <v:shape id="文本框 482" o:spid="_x0000_s1026" o:spt="202" type="#_x0000_t202" style="position:absolute;left:1332;top:919;height:177;width:2682;" filled="f" stroked="f" coordsize="21600,21600" o:gfxdata="UEsDBAoAAAAAAIdO4kAAAAAAAAAAAAAAAAAEAAAAZHJzL1BLAwQUAAAACACHTuJAQb+t2LoAAADb&#10;AAAADwAAAGRycy9kb3ducmV2LnhtbEVPy2oCMRTdF/yHcAvd1UQL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v63Y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pPr>
                          <w:tabs>
                            <w:tab w:val="left" w:pos="2217"/>
                          </w:tabs>
                          <w:spacing w:before="0" w:line="176" w:lineRule="exact"/>
                          <w:ind w:left="0" w:right="0" w:firstLine="0"/>
                          <w:jc w:val="left"/>
                          <w:rPr>
                            <w:rFonts w:ascii="Arial"/>
                            <w:sz w:val="15"/>
                          </w:rPr>
                        </w:pPr>
                        <w:r>
                          <w:rPr>
                            <w:rFonts w:ascii="Arial"/>
                            <w:color w:val="23201D"/>
                            <w:spacing w:val="6"/>
                            <w:sz w:val="15"/>
                          </w:rPr>
                          <w:t>60 mm</w:t>
                        </w:r>
                        <w:r>
                          <w:rPr>
                            <w:rFonts w:ascii="Arial"/>
                            <w:color w:val="23201D"/>
                            <w:spacing w:val="6"/>
                            <w:sz w:val="15"/>
                          </w:rPr>
                          <w:tab/>
                        </w:r>
                        <w:r>
                          <w:rPr>
                            <w:rFonts w:ascii="Arial"/>
                            <w:color w:val="23201D"/>
                            <w:spacing w:val="6"/>
                            <w:position w:val="1"/>
                            <w:sz w:val="15"/>
                          </w:rPr>
                          <w:t>80 mm</w:t>
                        </w:r>
                      </w:p>
                    </w:txbxContent>
                  </v:textbox>
                </v:shape>
              </v:group>
            </w:pict>
          </mc:Fallback>
        </mc:AlternateContent>
      </w:r>
      <w:r>
        <w:rPr>
          <w:rFonts w:hint="eastAsia" w:ascii="微软雅黑" w:eastAsia="微软雅黑"/>
          <w:color w:val="23201D"/>
          <w:spacing w:val="9"/>
          <w:sz w:val="15"/>
        </w:rPr>
        <w:t>Step 1 Bending</w:t>
      </w:r>
      <w:r>
        <w:rPr>
          <w:rFonts w:hint="eastAsia" w:ascii="微软雅黑" w:eastAsia="微软雅黑"/>
          <w:color w:val="23201D"/>
          <w:sz w:val="15"/>
        </w:rPr>
        <w:tab/>
      </w:r>
      <w:r>
        <w:rPr>
          <w:rFonts w:hint="eastAsia" w:ascii="微软雅黑" w:eastAsia="微软雅黑"/>
          <w:color w:val="23201D"/>
          <w:spacing w:val="9"/>
          <w:sz w:val="15"/>
        </w:rPr>
        <w:t>Step 2 Bending</w:t>
      </w:r>
    </w:p>
    <w:p>
      <w:pPr>
        <w:pStyle w:val="6"/>
        <w:rPr>
          <w:rFonts w:ascii="微软雅黑"/>
          <w:sz w:val="20"/>
        </w:rPr>
      </w:pPr>
    </w:p>
    <w:p>
      <w:pPr>
        <w:pStyle w:val="6"/>
        <w:rPr>
          <w:rFonts w:ascii="微软雅黑"/>
          <w:sz w:val="20"/>
        </w:rPr>
      </w:pPr>
    </w:p>
    <w:p>
      <w:pPr>
        <w:pStyle w:val="6"/>
        <w:spacing w:before="7"/>
        <w:rPr>
          <w:rFonts w:ascii="微软雅黑"/>
          <w:sz w:val="29"/>
        </w:rPr>
      </w:pPr>
      <w:r>
        <mc:AlternateContent>
          <mc:Choice Requires="wps">
            <w:drawing>
              <wp:anchor distT="0" distB="0" distL="0" distR="0" simplePos="0" relativeHeight="251715584" behindDoc="1" locked="0" layoutInCell="1" allowOverlap="1">
                <wp:simplePos x="0" y="0"/>
                <wp:positionH relativeFrom="page">
                  <wp:posOffset>845185</wp:posOffset>
                </wp:positionH>
                <wp:positionV relativeFrom="paragraph">
                  <wp:posOffset>372110</wp:posOffset>
                </wp:positionV>
                <wp:extent cx="4032250" cy="0"/>
                <wp:effectExtent l="0" t="0" r="0" b="0"/>
                <wp:wrapTopAndBottom/>
                <wp:docPr id="565" name="直线 483"/>
                <wp:cNvGraphicFramePr/>
                <a:graphic xmlns:a="http://schemas.openxmlformats.org/drawingml/2006/main">
                  <a:graphicData uri="http://schemas.microsoft.com/office/word/2010/wordprocessingShape">
                    <wps:wsp>
                      <wps:cNvSpPr/>
                      <wps:spPr>
                        <a:xfrm>
                          <a:off x="0" y="0"/>
                          <a:ext cx="40322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483" o:spid="_x0000_s1026" o:spt="20" style="position:absolute;left:0pt;margin-left:66.55pt;margin-top:29.3pt;height:0pt;width:317.5pt;mso-position-horizontal-relative:page;mso-wrap-distance-bottom:0pt;mso-wrap-distance-top:0pt;z-index:-251600896;mso-width-relative:page;mso-height-relative:page;" filled="f" stroked="t" coordsize="21600,21600" o:gfxdata="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KRo&#10;PiLXAAAACQEAAA8AAAAAAAAAAQAgAAAAIgAAAGRycy9kb3ducmV2LnhtbFBLAQIUABQAAAAIAIdO&#10;4kDacZsu6wEAAN8DAAAOAAAAAAAAAAEAIAAAACYBAABkcnMvZTJvRG9jLnhtbFBLBQYAAAAABgAG&#10;AFkBAACDBQAAAAA=&#10;">
                <v:fill on="f" focussize="0,0"/>
                <v:stroke weight="0.48pt" color="#000000" joinstyle="round"/>
                <v:imagedata o:title=""/>
                <o:lock v:ext="edit" aspectratio="f"/>
                <w10:wrap type="topAndBottom"/>
              </v:line>
            </w:pict>
          </mc:Fallback>
        </mc:AlternateContent>
      </w:r>
    </w:p>
    <w:p>
      <w:pPr>
        <w:pStyle w:val="5"/>
        <w:spacing w:before="47"/>
        <w:rPr>
          <w:rFonts w:ascii="Arial" w:eastAsia="Arial"/>
        </w:rPr>
      </w:pPr>
      <w:r>
        <w:t>&gt;&lt; remarks</w:t>
      </w:r>
    </w:p>
    <w:p>
      <w:pPr>
        <w:pStyle w:val="13"/>
        <w:numPr>
          <w:ilvl w:val="2"/>
          <w:numId w:val="9"/>
        </w:numPr>
        <w:tabs>
          <w:tab w:val="left" w:pos="1163"/>
        </w:tabs>
        <w:spacing w:before="74" w:after="0" w:line="240" w:lineRule="auto"/>
        <w:ind w:left="1162" w:right="0" w:hanging="252"/>
        <w:jc w:val="left"/>
        <w:rPr>
          <w:sz w:val="16"/>
        </w:rPr>
      </w:pPr>
      <w:r>
        <w:rPr>
          <w:sz w:val="16"/>
        </w:rPr>
        <w:t>If you encounter an emergency or need to return during the operation, you can click the button to return to the dead point.</w:t>
      </w:r>
      <w:r>
        <w:rPr>
          <w:spacing w:val="-1"/>
          <w:w w:val="100"/>
          <w:sz w:val="16"/>
        </w:rPr>
        <w:drawing>
          <wp:inline distT="0" distB="0" distL="0" distR="0">
            <wp:extent cx="210185" cy="152400"/>
            <wp:effectExtent l="0" t="0" r="0" b="0"/>
            <wp:docPr id="141"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68.jpeg"/>
                    <pic:cNvPicPr>
                      <a:picLocks noChangeAspect="1"/>
                    </pic:cNvPicPr>
                  </pic:nvPicPr>
                  <pic:blipFill>
                    <a:blip r:embed="rId84" cstate="print"/>
                    <a:stretch>
                      <a:fillRect/>
                    </a:stretch>
                  </pic:blipFill>
                  <pic:spPr>
                    <a:xfrm>
                      <a:off x="0" y="0"/>
                      <a:ext cx="210312" cy="152400"/>
                    </a:xfrm>
                    <a:prstGeom prst="rect">
                      <a:avLst/>
                    </a:prstGeom>
                  </pic:spPr>
                </pic:pic>
              </a:graphicData>
            </a:graphic>
          </wp:inline>
        </w:drawing>
      </w:r>
    </w:p>
    <w:p>
      <w:pPr>
        <w:pStyle w:val="13"/>
        <w:numPr>
          <w:ilvl w:val="2"/>
          <w:numId w:val="9"/>
        </w:numPr>
        <w:tabs>
          <w:tab w:val="left" w:pos="1163"/>
        </w:tabs>
        <w:spacing w:before="76" w:after="0" w:line="240" w:lineRule="auto"/>
        <w:ind w:left="1162" w:right="0" w:hanging="252"/>
        <w:jc w:val="left"/>
        <w:rPr>
          <w:sz w:val="16"/>
        </w:rPr>
      </w:pPr>
      <w:r>
        <mc:AlternateContent>
          <mc:Choice Requires="wps">
            <w:drawing>
              <wp:anchor distT="0" distB="0" distL="0" distR="0" simplePos="0" relativeHeight="251716608" behindDoc="1" locked="0" layoutInCell="1" allowOverlap="1">
                <wp:simplePos x="0" y="0"/>
                <wp:positionH relativeFrom="page">
                  <wp:posOffset>845185</wp:posOffset>
                </wp:positionH>
                <wp:positionV relativeFrom="paragraph">
                  <wp:posOffset>230505</wp:posOffset>
                </wp:positionV>
                <wp:extent cx="4032250" cy="0"/>
                <wp:effectExtent l="0" t="0" r="0" b="0"/>
                <wp:wrapTopAndBottom/>
                <wp:docPr id="566" name="直线 484"/>
                <wp:cNvGraphicFramePr/>
                <a:graphic xmlns:a="http://schemas.openxmlformats.org/drawingml/2006/main">
                  <a:graphicData uri="http://schemas.microsoft.com/office/word/2010/wordprocessingShape">
                    <wps:wsp>
                      <wps:cNvSpPr/>
                      <wps:spPr>
                        <a:xfrm>
                          <a:off x="0" y="0"/>
                          <a:ext cx="40322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484" o:spid="_x0000_s1026" o:spt="20" style="position:absolute;left:0pt;margin-left:66.55pt;margin-top:18.15pt;height:0pt;width:317.5pt;mso-position-horizontal-relative:page;mso-wrap-distance-bottom:0pt;mso-wrap-distance-top:0pt;z-index:-251599872;mso-width-relative:page;mso-height-relative:page;" filled="f" stroked="t" coordsize="21600,21600" o:gfxdata="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fTl&#10;rdYAAAAJAQAADwAAAAAAAAABACAAAAAiAAAAZHJzL2Rvd25yZXYueG1sUEsBAhQAFAAAAAgAh07i&#10;QPkjuwXrAQAA3wMAAA4AAAAAAAAAAQAgAAAAJQEAAGRycy9lMm9Eb2MueG1sUEsFBgAAAAAGAAYA&#10;WQEAAIIFAAAAAA==&#10;">
                <v:fill on="f" focussize="0,0"/>
                <v:stroke weight="0.48pt" color="#000000" joinstyle="round"/>
                <v:imagedata o:title=""/>
                <o:lock v:ext="edit" aspectratio="f"/>
                <w10:wrap type="topAndBottom"/>
              </v:line>
            </w:pict>
          </mc:Fallback>
        </mc:AlternateContent>
      </w:r>
      <w:r>
        <w:rPr>
          <w:sz w:val="16"/>
        </w:rPr>
        <w:t>If the back gear retreat distance is set, the back gear begins to retreat after the clamping time arrives.</w:t>
      </w:r>
    </w:p>
    <w:p>
      <w:pPr>
        <w:spacing w:after="0" w:line="240" w:lineRule="auto"/>
        <w:jc w:val="left"/>
        <w:rPr>
          <w:sz w:val="16"/>
        </w:rPr>
        <w:sectPr>
          <w:headerReference r:id="rId13" w:type="default"/>
          <w:pgSz w:w="8340" w:h="11850"/>
          <w:pgMar w:top="640" w:right="200" w:bottom="580" w:left="420" w:header="425" w:footer="390" w:gutter="0"/>
        </w:sectPr>
      </w:pPr>
    </w:p>
    <w:p>
      <w:pPr>
        <w:pStyle w:val="5"/>
        <w:spacing w:before="76"/>
        <w:rPr>
          <w:rFonts w:ascii="Arial" w:eastAsia="Arial"/>
        </w:rPr>
      </w:pPr>
      <w:r>
        <w:t>1. select the lower mold opening Ve</w:t>
      </w:r>
    </w:p>
    <w:p>
      <w:pPr>
        <w:pStyle w:val="6"/>
        <w:spacing w:before="4"/>
        <w:rPr>
          <w:rFonts w:ascii="Arial"/>
          <w:b/>
          <w:sz w:val="15"/>
        </w:rPr>
      </w:pPr>
    </w:p>
    <w:p>
      <w:pPr>
        <w:pStyle w:val="6"/>
        <w:spacing w:line="374" w:lineRule="auto"/>
        <w:ind w:left="911" w:right="383"/>
      </w:pPr>
      <w:r>
        <w:t>Referring to the following table, if the thickness of the bending sheet is 2 mm, it is necessary to select the groove with a width of 6 times the thickness of the plate, that is, the Ve of the bending groove should be selected for 12 mm ..1</w:t>
      </w:r>
    </w:p>
    <w:p>
      <w:pPr>
        <w:pStyle w:val="6"/>
        <w:spacing w:before="59" w:after="59"/>
        <w:ind w:left="911"/>
      </w:pPr>
      <w:r>
        <w:t>Criteria for selecting lower die openings</w:t>
      </w:r>
    </w:p>
    <w:tbl>
      <w:tblPr>
        <w:tblStyle w:val="10"/>
        <w:tblW w:w="0" w:type="auto"/>
        <w:tblInd w:w="10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76"/>
        <w:gridCol w:w="1461"/>
        <w:gridCol w:w="1461"/>
        <w:gridCol w:w="14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976" w:type="dxa"/>
            <w:shd w:val="clear" w:color="auto" w:fill="DFDFDF"/>
          </w:tcPr>
          <w:p>
            <w:pPr>
              <w:pStyle w:val="14"/>
              <w:spacing w:before="57"/>
              <w:ind w:left="108"/>
              <w:rPr>
                <w:sz w:val="16"/>
              </w:rPr>
            </w:pPr>
            <w:r>
              <w:rPr>
                <w:sz w:val="16"/>
              </w:rPr>
              <w:t>workpiece thickness T (mm)</w:t>
            </w:r>
          </w:p>
        </w:tc>
        <w:tc>
          <w:tcPr>
            <w:tcW w:w="1461" w:type="dxa"/>
          </w:tcPr>
          <w:p>
            <w:pPr>
              <w:pStyle w:val="14"/>
              <w:spacing w:before="67"/>
              <w:ind w:left="370" w:right="501"/>
              <w:jc w:val="center"/>
              <w:rPr>
                <w:rFonts w:ascii="Arial"/>
                <w:sz w:val="16"/>
              </w:rPr>
            </w:pPr>
            <w:r>
              <w:rPr>
                <w:rFonts w:ascii="Arial"/>
                <w:sz w:val="16"/>
              </w:rPr>
              <w:t>0.6~2.5</w:t>
            </w:r>
          </w:p>
        </w:tc>
        <w:tc>
          <w:tcPr>
            <w:tcW w:w="1461" w:type="dxa"/>
          </w:tcPr>
          <w:p>
            <w:pPr>
              <w:pStyle w:val="14"/>
              <w:spacing w:before="67"/>
              <w:ind w:left="520"/>
              <w:rPr>
                <w:rFonts w:ascii="Arial"/>
                <w:sz w:val="16"/>
              </w:rPr>
            </w:pPr>
            <w:r>
              <w:rPr>
                <w:rFonts w:ascii="Arial"/>
                <w:sz w:val="16"/>
              </w:rPr>
              <w:t>3~8</w:t>
            </w:r>
          </w:p>
        </w:tc>
        <w:tc>
          <w:tcPr>
            <w:tcW w:w="1462" w:type="dxa"/>
          </w:tcPr>
          <w:p>
            <w:pPr>
              <w:pStyle w:val="14"/>
              <w:spacing w:before="67"/>
              <w:ind w:left="413" w:right="548"/>
              <w:jc w:val="center"/>
              <w:rPr>
                <w:rFonts w:ascii="Arial"/>
                <w:sz w:val="16"/>
              </w:rPr>
            </w:pPr>
            <w:r>
              <w:rPr>
                <w:rFonts w:ascii="Arial"/>
                <w:sz w:val="16"/>
              </w:rPr>
              <w:t>10~50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1976" w:type="dxa"/>
            <w:shd w:val="clear" w:color="auto" w:fill="DFDFDF"/>
          </w:tcPr>
          <w:p>
            <w:pPr>
              <w:pStyle w:val="14"/>
              <w:spacing w:before="58"/>
              <w:ind w:left="108"/>
              <w:rPr>
                <w:sz w:val="16"/>
              </w:rPr>
            </w:pPr>
            <w:r>
              <w:rPr>
                <w:sz w:val="16"/>
              </w:rPr>
              <w:t>lower die opening width W (mm)</w:t>
            </w:r>
          </w:p>
        </w:tc>
        <w:tc>
          <w:tcPr>
            <w:tcW w:w="1461" w:type="dxa"/>
          </w:tcPr>
          <w:p>
            <w:pPr>
              <w:pStyle w:val="14"/>
              <w:spacing w:before="68"/>
              <w:ind w:left="366" w:right="501"/>
              <w:jc w:val="center"/>
              <w:rPr>
                <w:rFonts w:ascii="Arial"/>
                <w:sz w:val="16"/>
              </w:rPr>
            </w:pPr>
            <w:r>
              <w:rPr>
                <w:rFonts w:ascii="Arial"/>
                <w:sz w:val="16"/>
              </w:rPr>
              <w:t>6T</w:t>
            </w:r>
          </w:p>
        </w:tc>
        <w:tc>
          <w:tcPr>
            <w:tcW w:w="1461" w:type="dxa"/>
          </w:tcPr>
          <w:p>
            <w:pPr>
              <w:pStyle w:val="14"/>
              <w:spacing w:before="68"/>
              <w:ind w:left="561"/>
              <w:rPr>
                <w:rFonts w:ascii="Arial"/>
                <w:sz w:val="16"/>
              </w:rPr>
            </w:pPr>
            <w:r>
              <w:rPr>
                <w:rFonts w:ascii="Arial"/>
                <w:sz w:val="16"/>
              </w:rPr>
              <w:t>8T</w:t>
            </w:r>
          </w:p>
        </w:tc>
        <w:tc>
          <w:tcPr>
            <w:tcW w:w="1462" w:type="dxa"/>
          </w:tcPr>
          <w:p>
            <w:pPr>
              <w:pStyle w:val="14"/>
              <w:spacing w:before="68"/>
              <w:ind w:left="412" w:right="548"/>
              <w:jc w:val="center"/>
              <w:rPr>
                <w:rFonts w:ascii="Arial"/>
                <w:sz w:val="16"/>
              </w:rPr>
            </w:pPr>
            <w:r>
              <w:rPr>
                <w:rFonts w:ascii="Arial"/>
                <w:sz w:val="16"/>
              </w:rPr>
              <w:t>10T</w:t>
            </w:r>
          </w:p>
        </w:tc>
      </w:tr>
    </w:tbl>
    <w:p>
      <w:pPr>
        <w:pStyle w:val="6"/>
        <w:spacing w:before="7"/>
        <w:rPr>
          <w:sz w:val="18"/>
        </w:rPr>
      </w:pPr>
    </w:p>
    <w:p>
      <w:pPr>
        <w:pStyle w:val="5"/>
      </w:pPr>
      <w:r>
        <w:t>2. bending step</w:t>
      </w:r>
    </w:p>
    <w:p>
      <w:pPr>
        <w:pStyle w:val="6"/>
        <w:spacing w:before="8"/>
        <w:rPr>
          <w:b/>
          <w:sz w:val="13"/>
        </w:rPr>
      </w:pPr>
    </w:p>
    <w:p>
      <w:pPr>
        <w:pStyle w:val="6"/>
        <w:ind w:left="1151"/>
        <w:rPr>
          <w:rFonts w:ascii="Arial" w:hAnsi="Arial" w:eastAsia="Arial"/>
        </w:rPr>
      </w:pPr>
      <w:r>
        <w:rPr>
          <w:rFonts w:ascii="Arial" w:hAnsi="Arial" w:eastAsia="Arial"/>
        </w:rPr>
        <w:t>Step 1: bending angle 90.00°, bending length L 60.00 mm</w:t>
      </w:r>
    </w:p>
    <w:p>
      <w:pPr>
        <w:pStyle w:val="6"/>
        <w:spacing w:before="2"/>
        <w:rPr>
          <w:rFonts w:ascii="Arial"/>
          <w:sz w:val="15"/>
        </w:rPr>
      </w:pPr>
    </w:p>
    <w:p>
      <w:pPr>
        <w:pStyle w:val="6"/>
        <w:ind w:left="1151"/>
        <w:rPr>
          <w:rFonts w:ascii="Arial" w:hAnsi="Arial" w:eastAsia="Arial"/>
        </w:rPr>
      </w:pPr>
      <w:r>
        <w:rPr>
          <w:rFonts w:ascii="Arial" w:hAnsi="Arial" w:eastAsia="Arial"/>
        </w:rPr>
        <w:t>Step 2: bending angle is 120.00°, bending length L is 80.00 mm</w:t>
      </w:r>
    </w:p>
    <w:p>
      <w:pPr>
        <w:pStyle w:val="6"/>
        <w:spacing w:before="6"/>
        <w:rPr>
          <w:rFonts w:ascii="Arial"/>
          <w:sz w:val="20"/>
        </w:rPr>
      </w:pPr>
    </w:p>
    <w:p>
      <w:pPr>
        <w:pStyle w:val="5"/>
      </w:pPr>
      <w:r>
        <w:t>3. work mode selection</w:t>
      </w:r>
    </w:p>
    <w:p>
      <w:pPr>
        <w:pStyle w:val="6"/>
        <w:spacing w:before="8"/>
        <w:rPr>
          <w:b/>
          <w:sz w:val="13"/>
        </w:rPr>
      </w:pPr>
    </w:p>
    <w:p>
      <w:pPr>
        <w:pStyle w:val="6"/>
        <w:ind w:left="911"/>
      </w:pPr>
      <w:r>
        <w:t>Three working modes are available: click, single, continuous.</w:t>
      </w:r>
    </w:p>
    <w:p>
      <w:pPr>
        <w:pStyle w:val="6"/>
        <w:spacing w:before="8"/>
        <w:rPr>
          <w:sz w:val="13"/>
        </w:rPr>
      </w:pPr>
    </w:p>
    <w:p>
      <w:pPr>
        <w:pStyle w:val="6"/>
        <w:ind w:left="911"/>
      </w:pPr>
      <w:r>
        <w:t>These work modes support automatic step change, after the first step of bending will automatically enter the next step.</w:t>
      </w:r>
    </w:p>
    <w:p>
      <w:pPr>
        <w:pStyle w:val="6"/>
        <w:spacing w:before="10"/>
        <w:rPr>
          <w:sz w:val="13"/>
        </w:rPr>
      </w:pPr>
    </w:p>
    <w:p>
      <w:pPr>
        <w:pStyle w:val="6"/>
        <w:ind w:left="911"/>
      </w:pPr>
      <w:r>
        <w:t>&lt; remarks &gt; please refer to section "1.2 parameter settings "for details of the relevant working mode.</w:t>
      </w:r>
    </w:p>
    <w:p>
      <w:pPr>
        <w:pStyle w:val="6"/>
        <w:rPr>
          <w:sz w:val="18"/>
        </w:rPr>
      </w:pPr>
    </w:p>
    <w:p>
      <w:pPr>
        <w:pStyle w:val="6"/>
        <w:rPr>
          <w:sz w:val="18"/>
        </w:rPr>
      </w:pPr>
    </w:p>
    <w:p>
      <w:pPr>
        <w:pStyle w:val="6"/>
        <w:rPr>
          <w:sz w:val="18"/>
        </w:rPr>
      </w:pPr>
    </w:p>
    <w:p>
      <w:pPr>
        <w:pStyle w:val="6"/>
        <w:rPr>
          <w:sz w:val="18"/>
        </w:rPr>
      </w:pPr>
    </w:p>
    <w:p>
      <w:pPr>
        <w:pStyle w:val="6"/>
        <w:spacing w:before="7"/>
        <w:rPr>
          <w:sz w:val="26"/>
        </w:rPr>
      </w:pPr>
    </w:p>
    <w:p>
      <w:pPr>
        <w:pStyle w:val="3"/>
        <w:numPr>
          <w:ilvl w:val="1"/>
          <w:numId w:val="9"/>
        </w:numPr>
        <w:tabs>
          <w:tab w:val="left" w:pos="653"/>
        </w:tabs>
        <w:spacing w:before="0" w:after="0" w:line="240" w:lineRule="auto"/>
        <w:ind w:left="652" w:right="0" w:hanging="421"/>
        <w:jc w:val="left"/>
      </w:pPr>
      <w:r>
        <w:t>Operation steps</w:t>
      </w:r>
    </w:p>
    <w:p>
      <w:pPr>
        <w:pStyle w:val="6"/>
        <w:spacing w:before="3"/>
        <w:rPr>
          <w:rFonts w:ascii="黑体"/>
          <w:sz w:val="14"/>
        </w:rPr>
      </w:pPr>
    </w:p>
    <w:p>
      <w:pPr>
        <w:pStyle w:val="5"/>
        <w:spacing w:before="1"/>
      </w:pPr>
      <w:r>
        <w:t>1. power on</w:t>
      </w:r>
    </w:p>
    <w:p>
      <w:pPr>
        <w:pStyle w:val="6"/>
        <w:spacing w:before="10"/>
        <w:rPr>
          <w:b/>
          <w:sz w:val="13"/>
        </w:rPr>
      </w:pPr>
    </w:p>
    <w:p>
      <w:pPr>
        <w:pStyle w:val="6"/>
        <w:ind w:left="911"/>
      </w:pPr>
      <w:r>
        <w:t>First, turn on the main power switch on the cabinet, and then start the oil pump (the machine does not work at this time).</w:t>
      </w:r>
    </w:p>
    <w:p>
      <w:pPr>
        <w:pStyle w:val="6"/>
        <w:spacing w:before="7"/>
        <w:rPr>
          <w:sz w:val="13"/>
        </w:rPr>
      </w:pPr>
    </w:p>
    <w:p>
      <w:pPr>
        <w:pStyle w:val="6"/>
        <w:ind w:left="911"/>
      </w:pPr>
      <w:r>
        <mc:AlternateContent>
          <mc:Choice Requires="wps">
            <w:drawing>
              <wp:anchor distT="0" distB="0" distL="0" distR="0" simplePos="0" relativeHeight="251723776" behindDoc="1" locked="0" layoutInCell="1" allowOverlap="1">
                <wp:simplePos x="0" y="0"/>
                <wp:positionH relativeFrom="page">
                  <wp:posOffset>845185</wp:posOffset>
                </wp:positionH>
                <wp:positionV relativeFrom="paragraph">
                  <wp:posOffset>166370</wp:posOffset>
                </wp:positionV>
                <wp:extent cx="4032250" cy="279400"/>
                <wp:effectExtent l="0" t="0" r="6350" b="6350"/>
                <wp:wrapTopAndBottom/>
                <wp:docPr id="567" name="文本框 485"/>
                <wp:cNvGraphicFramePr/>
                <a:graphic xmlns:a="http://schemas.openxmlformats.org/drawingml/2006/main">
                  <a:graphicData uri="http://schemas.microsoft.com/office/word/2010/wordprocessingShape">
                    <wps:wsp>
                      <wps:cNvSpPr txBox="1"/>
                      <wps:spPr>
                        <a:xfrm>
                          <a:off x="0" y="0"/>
                          <a:ext cx="4032250" cy="279400"/>
                        </a:xfrm>
                        <a:prstGeom prst="rect">
                          <a:avLst/>
                        </a:prstGeom>
                        <a:solidFill>
                          <a:srgbClr val="DFDFDF"/>
                        </a:solidFill>
                        <a:ln>
                          <a:noFill/>
                        </a:ln>
                      </wps:spPr>
                      <wps:txbx>
                        <w:txbxContent>
                          <w:p>
                            <w:pPr>
                              <w:pStyle w:val="6"/>
                              <w:spacing w:before="9"/>
                              <w:rPr>
                                <w:sz w:val="13"/>
                              </w:rPr>
                            </w:pPr>
                          </w:p>
                          <w:p>
                            <w:pPr>
                              <w:spacing w:before="1"/>
                              <w:ind w:left="0" w:right="0" w:firstLine="0"/>
                              <w:jc w:val="left"/>
                              <w:rPr>
                                <w:b/>
                                <w:sz w:val="16"/>
                              </w:rPr>
                            </w:pPr>
                            <w:r>
                              <w:rPr>
                                <w:b/>
                                <w:sz w:val="16"/>
                              </w:rPr>
                              <w:t>2. Display Panel Basic Settings</w:t>
                            </w:r>
                          </w:p>
                        </w:txbxContent>
                      </wps:txbx>
                      <wps:bodyPr lIns="0" tIns="0" rIns="0" bIns="0" upright="1"/>
                    </wps:wsp>
                  </a:graphicData>
                </a:graphic>
              </wp:anchor>
            </w:drawing>
          </mc:Choice>
          <mc:Fallback>
            <w:pict>
              <v:shape id="文本框 485" o:spid="_x0000_s1026" o:spt="202" type="#_x0000_t202" style="position:absolute;left:0pt;margin-left:66.55pt;margin-top:13.1pt;height:22pt;width:317.5pt;mso-position-horizontal-relative:page;mso-wrap-distance-bottom:0pt;mso-wrap-distance-top:0pt;z-index:-251592704;mso-width-relative:page;mso-height-relative:page;" fillcolor="#DFDFDF" filled="t" stroked="f" coordsize="21600,21600" o:gfxdata="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UTwrx1gAAAAkBAAAPAAAAAAAAAAEAIAAA&#10;ACIAAABkcnMvZG93bnJldi54bWxQSwECFAAUAAAACACHTuJAUgZZFdUBAACfAwAADgAAAAAAAAAB&#10;ACAAAAAlAQAAZHJzL2Uyb0RvYy54bWxQSwUGAAAAAAYABgBZAQAAbAUAAAAA&#10;">
                <v:fill on="t" focussize="0,0"/>
                <v:stroke on="f"/>
                <v:imagedata o:title=""/>
                <o:lock v:ext="edit" aspectratio="f"/>
                <v:textbox inset="0mm,0mm,0mm,0mm">
                  <w:txbxContent>
                    <w:p>
                      <w:pPr>
                        <w:pStyle w:val="6"/>
                        <w:spacing w:before="9"/>
                        <w:rPr>
                          <w:sz w:val="13"/>
                        </w:rPr>
                      </w:pPr>
                    </w:p>
                    <w:p>
                      <w:pPr>
                        <w:spacing w:before="1"/>
                        <w:ind w:left="0" w:right="0" w:firstLine="0"/>
                        <w:jc w:val="left"/>
                        <w:rPr>
                          <w:b/>
                          <w:sz w:val="16"/>
                        </w:rPr>
                      </w:pPr>
                      <w:r>
                        <w:rPr>
                          <w:b/>
                          <w:sz w:val="16"/>
                        </w:rPr>
                        <w:t>2. Display Panel Basic Settings</w:t>
                      </w:r>
                    </w:p>
                  </w:txbxContent>
                </v:textbox>
                <w10:wrap type="topAndBottom"/>
              </v:shape>
            </w:pict>
          </mc:Fallback>
        </mc:AlternateContent>
      </w:r>
      <w:r>
        <w:t>&lt; note &gt; do not press the stop button, otherwise the machine can not operate, oil pump can not start.</w:t>
      </w:r>
    </w:p>
    <w:p>
      <w:pPr>
        <w:pStyle w:val="13"/>
        <w:numPr>
          <w:ilvl w:val="0"/>
          <w:numId w:val="10"/>
        </w:numPr>
        <w:tabs>
          <w:tab w:val="left" w:pos="1163"/>
        </w:tabs>
        <w:spacing w:before="77" w:after="0" w:line="240" w:lineRule="auto"/>
        <w:ind w:left="1162" w:right="0" w:hanging="252"/>
        <w:jc w:val="left"/>
        <w:rPr>
          <w:sz w:val="16"/>
        </w:rPr>
      </w:pPr>
      <w:r>
        <w:rPr>
          <w:spacing w:val="-42"/>
          <w:sz w:val="16"/>
        </w:rPr>
        <w:drawing>
          <wp:inline distT="0" distB="0" distL="0" distR="0">
            <wp:extent cx="259715" cy="130810"/>
            <wp:effectExtent l="0" t="0" r="0" b="0"/>
            <wp:docPr id="14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8.jpeg"/>
                    <pic:cNvPicPr>
                      <a:picLocks noChangeAspect="1"/>
                    </pic:cNvPicPr>
                  </pic:nvPicPr>
                  <pic:blipFill>
                    <a:blip r:embed="rId24" cstate="print"/>
                    <a:stretch>
                      <a:fillRect/>
                    </a:stretch>
                  </pic:blipFill>
                  <pic:spPr>
                    <a:xfrm>
                      <a:off x="0" y="0"/>
                      <a:ext cx="260278" cy="130840"/>
                    </a:xfrm>
                    <a:prstGeom prst="rect">
                      <a:avLst/>
                    </a:prstGeom>
                  </pic:spPr>
                </pic:pic>
              </a:graphicData>
            </a:graphic>
          </wp:inline>
        </w:drawing>
      </w:r>
      <w:r>
        <w:rPr>
          <w:rFonts w:ascii="Arial" w:eastAsia="Arial"/>
          <w:sz w:val="16"/>
        </w:rPr>
        <w:t>Click on the icon on the main page of the program and enter the plate thickness (2 mm).</w:t>
      </w:r>
    </w:p>
    <w:p>
      <w:pPr>
        <w:pStyle w:val="13"/>
        <w:numPr>
          <w:ilvl w:val="0"/>
          <w:numId w:val="10"/>
        </w:numPr>
        <w:tabs>
          <w:tab w:val="left" w:pos="1163"/>
        </w:tabs>
        <w:spacing w:before="160" w:after="0" w:line="331" w:lineRule="auto"/>
        <w:ind w:left="911" w:right="1200" w:firstLine="0"/>
        <w:jc w:val="left"/>
        <w:rPr>
          <w:sz w:val="16"/>
        </w:rPr>
      </w:pPr>
      <w:r>
        <w:rPr>
          <w:spacing w:val="-1"/>
          <w:position w:val="2"/>
          <w:sz w:val="16"/>
        </w:rPr>
        <w:drawing>
          <wp:inline distT="0" distB="0" distL="0" distR="0">
            <wp:extent cx="142240" cy="278765"/>
            <wp:effectExtent l="0" t="0" r="0" b="0"/>
            <wp:docPr id="145"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43.jpeg"/>
                    <pic:cNvPicPr>
                      <a:picLocks noChangeAspect="1"/>
                    </pic:cNvPicPr>
                  </pic:nvPicPr>
                  <pic:blipFill>
                    <a:blip r:embed="rId59" cstate="print"/>
                    <a:stretch>
                      <a:fillRect/>
                    </a:stretch>
                  </pic:blipFill>
                  <pic:spPr>
                    <a:xfrm>
                      <a:off x="0" y="0"/>
                      <a:ext cx="142569" cy="279093"/>
                    </a:xfrm>
                    <a:prstGeom prst="rect">
                      <a:avLst/>
                    </a:prstGeom>
                  </pic:spPr>
                </pic:pic>
              </a:graphicData>
            </a:graphic>
          </wp:inline>
        </w:drawing>
      </w:r>
      <w:r>
        <w:rPr>
          <w:spacing w:val="-1"/>
          <w:w w:val="100"/>
          <w:sz w:val="16"/>
        </w:rPr>
        <w:drawing>
          <wp:inline distT="0" distB="0" distL="0" distR="0">
            <wp:extent cx="275590" cy="275590"/>
            <wp:effectExtent l="0" t="0" r="0" b="0"/>
            <wp:docPr id="147"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69.jpeg"/>
                    <pic:cNvPicPr>
                      <a:picLocks noChangeAspect="1"/>
                    </pic:cNvPicPr>
                  </pic:nvPicPr>
                  <pic:blipFill>
                    <a:blip r:embed="rId85" cstate="print"/>
                    <a:stretch>
                      <a:fillRect/>
                    </a:stretch>
                  </pic:blipFill>
                  <pic:spPr>
                    <a:xfrm>
                      <a:off x="0" y="0"/>
                      <a:ext cx="275844" cy="275844"/>
                    </a:xfrm>
                    <a:prstGeom prst="rect">
                      <a:avLst/>
                    </a:prstGeom>
                  </pic:spPr>
                </pic:pic>
              </a:graphicData>
            </a:graphic>
          </wp:inline>
        </w:drawing>
      </w:r>
      <w:r>
        <w:rPr>
          <w:sz w:val="16"/>
        </w:rPr>
        <w:t>Click on the mold icon or edit the mold (up / down) on the pop-up page.The upper model is edited as follows:</w:t>
      </w:r>
    </w:p>
    <w:p>
      <w:pPr>
        <w:spacing w:after="0" w:line="331" w:lineRule="auto"/>
        <w:jc w:val="left"/>
        <w:rPr>
          <w:sz w:val="16"/>
        </w:rPr>
        <w:sectPr>
          <w:pgSz w:w="8340" w:h="11850"/>
          <w:pgMar w:top="640" w:right="200" w:bottom="580" w:left="420" w:header="425" w:footer="390" w:gutter="0"/>
        </w:sectPr>
      </w:pPr>
    </w:p>
    <w:p>
      <w:pPr>
        <w:pStyle w:val="6"/>
        <w:spacing w:before="9"/>
        <w:rPr>
          <w:sz w:val="4"/>
        </w:rPr>
      </w:pPr>
    </w:p>
    <w:p>
      <w:pPr>
        <w:pStyle w:val="6"/>
        <w:ind w:left="912"/>
        <w:rPr>
          <w:sz w:val="20"/>
        </w:rPr>
      </w:pPr>
      <w:r>
        <w:rPr>
          <w:sz w:val="20"/>
        </w:rPr>
        <w:drawing>
          <wp:inline distT="0" distB="0" distL="0" distR="0">
            <wp:extent cx="3054350" cy="1791970"/>
            <wp:effectExtent l="0" t="0" r="0" b="0"/>
            <wp:docPr id="149"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70.jpeg"/>
                    <pic:cNvPicPr>
                      <a:picLocks noChangeAspect="1"/>
                    </pic:cNvPicPr>
                  </pic:nvPicPr>
                  <pic:blipFill>
                    <a:blip r:embed="rId86" cstate="print"/>
                    <a:stretch>
                      <a:fillRect/>
                    </a:stretch>
                  </pic:blipFill>
                  <pic:spPr>
                    <a:xfrm>
                      <a:off x="0" y="0"/>
                      <a:ext cx="3054775" cy="1792319"/>
                    </a:xfrm>
                    <a:prstGeom prst="rect">
                      <a:avLst/>
                    </a:prstGeom>
                  </pic:spPr>
                </pic:pic>
              </a:graphicData>
            </a:graphic>
          </wp:inline>
        </w:drawing>
      </w:r>
    </w:p>
    <w:p>
      <w:pPr>
        <w:pStyle w:val="6"/>
        <w:spacing w:before="133"/>
        <w:ind w:left="911"/>
      </w:pPr>
      <w:r>
        <w:drawing>
          <wp:anchor distT="0" distB="0" distL="0" distR="0" simplePos="0" relativeHeight="1024" behindDoc="0" locked="0" layoutInCell="1" allowOverlap="1">
            <wp:simplePos x="0" y="0"/>
            <wp:positionH relativeFrom="page">
              <wp:posOffset>845185</wp:posOffset>
            </wp:positionH>
            <wp:positionV relativeFrom="paragraph">
              <wp:posOffset>264160</wp:posOffset>
            </wp:positionV>
            <wp:extent cx="3035935" cy="1789430"/>
            <wp:effectExtent l="0" t="0" r="0" b="0"/>
            <wp:wrapTopAndBottom/>
            <wp:docPr id="151"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71.jpeg"/>
                    <pic:cNvPicPr>
                      <a:picLocks noChangeAspect="1"/>
                    </pic:cNvPicPr>
                  </pic:nvPicPr>
                  <pic:blipFill>
                    <a:blip r:embed="rId87" cstate="print"/>
                    <a:stretch>
                      <a:fillRect/>
                    </a:stretch>
                  </pic:blipFill>
                  <pic:spPr>
                    <a:xfrm>
                      <a:off x="0" y="0"/>
                      <a:ext cx="3035721" cy="1789366"/>
                    </a:xfrm>
                    <a:prstGeom prst="rect">
                      <a:avLst/>
                    </a:prstGeom>
                  </pic:spPr>
                </pic:pic>
              </a:graphicData>
            </a:graphic>
          </wp:anchor>
        </w:drawing>
      </w:r>
      <w:r>
        <w:t>Edit the following:</w:t>
      </w:r>
    </w:p>
    <w:p>
      <w:pPr>
        <w:pStyle w:val="6"/>
        <w:spacing w:before="4"/>
        <w:rPr>
          <w:sz w:val="15"/>
        </w:rPr>
      </w:pPr>
    </w:p>
    <w:p>
      <w:pPr>
        <w:pStyle w:val="13"/>
        <w:numPr>
          <w:ilvl w:val="0"/>
          <w:numId w:val="10"/>
        </w:numPr>
        <w:tabs>
          <w:tab w:val="left" w:pos="1163"/>
        </w:tabs>
        <w:spacing w:before="0" w:after="0" w:line="240" w:lineRule="auto"/>
        <w:ind w:left="1162" w:right="0" w:hanging="252"/>
        <w:jc w:val="left"/>
        <w:rPr>
          <w:sz w:val="16"/>
        </w:rPr>
      </w:pPr>
      <w:r>
        <w:rPr>
          <w:sz w:val="16"/>
        </w:rPr>
        <w:t>Click the icon on the main programming page to enter more bending data:</w:t>
      </w:r>
      <w:r>
        <w:rPr>
          <w:spacing w:val="-3"/>
          <w:w w:val="100"/>
          <w:sz w:val="16"/>
        </w:rPr>
        <w:drawing>
          <wp:inline distT="0" distB="0" distL="0" distR="0">
            <wp:extent cx="219075" cy="219075"/>
            <wp:effectExtent l="0" t="0" r="0" b="0"/>
            <wp:docPr id="15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3.jpeg"/>
                    <pic:cNvPicPr>
                      <a:picLocks noChangeAspect="1"/>
                    </pic:cNvPicPr>
                  </pic:nvPicPr>
                  <pic:blipFill>
                    <a:blip r:embed="rId19" cstate="print"/>
                    <a:stretch>
                      <a:fillRect/>
                    </a:stretch>
                  </pic:blipFill>
                  <pic:spPr>
                    <a:xfrm>
                      <a:off x="0" y="0"/>
                      <a:ext cx="219456" cy="219456"/>
                    </a:xfrm>
                    <a:prstGeom prst="rect">
                      <a:avLst/>
                    </a:prstGeom>
                  </pic:spPr>
                </pic:pic>
              </a:graphicData>
            </a:graphic>
          </wp:inline>
        </w:drawing>
      </w:r>
    </w:p>
    <w:p>
      <w:pPr>
        <w:pStyle w:val="6"/>
        <w:spacing w:before="12"/>
        <w:rPr>
          <w:sz w:val="43"/>
        </w:rPr>
      </w:pPr>
    </w:p>
    <w:p>
      <w:pPr>
        <w:pStyle w:val="6"/>
        <w:ind w:left="911"/>
      </w:pPr>
      <w:r>
        <w:t>&lt; remarks &gt; please refer to section "1.2.2 more data setting page ".</w:t>
      </w:r>
    </w:p>
    <w:p>
      <w:pPr>
        <w:pStyle w:val="6"/>
        <w:rPr>
          <w:sz w:val="20"/>
        </w:rPr>
      </w:pPr>
    </w:p>
    <w:p>
      <w:pPr>
        <w:pStyle w:val="6"/>
        <w:spacing w:before="3"/>
        <w:rPr>
          <w:sz w:val="12"/>
        </w:rPr>
      </w:pPr>
      <w:r>
        <mc:AlternateContent>
          <mc:Choice Requires="wps">
            <w:drawing>
              <wp:anchor distT="0" distB="0" distL="0" distR="0" simplePos="0" relativeHeight="251725824" behindDoc="1" locked="0" layoutInCell="1" allowOverlap="1">
                <wp:simplePos x="0" y="0"/>
                <wp:positionH relativeFrom="page">
                  <wp:posOffset>845185</wp:posOffset>
                </wp:positionH>
                <wp:positionV relativeFrom="paragraph">
                  <wp:posOffset>114935</wp:posOffset>
                </wp:positionV>
                <wp:extent cx="4032250" cy="279400"/>
                <wp:effectExtent l="0" t="0" r="6350" b="6350"/>
                <wp:wrapTopAndBottom/>
                <wp:docPr id="568" name="文本框 486"/>
                <wp:cNvGraphicFramePr/>
                <a:graphic xmlns:a="http://schemas.openxmlformats.org/drawingml/2006/main">
                  <a:graphicData uri="http://schemas.microsoft.com/office/word/2010/wordprocessingShape">
                    <wps:wsp>
                      <wps:cNvSpPr txBox="1"/>
                      <wps:spPr>
                        <a:xfrm>
                          <a:off x="0" y="0"/>
                          <a:ext cx="4032250" cy="279400"/>
                        </a:xfrm>
                        <a:prstGeom prst="rect">
                          <a:avLst/>
                        </a:prstGeom>
                        <a:solidFill>
                          <a:srgbClr val="DFDFDF"/>
                        </a:solidFill>
                        <a:ln>
                          <a:noFill/>
                        </a:ln>
                      </wps:spPr>
                      <wps:txbx>
                        <w:txbxContent>
                          <w:p>
                            <w:pPr>
                              <w:pStyle w:val="6"/>
                              <w:spacing w:before="9"/>
                              <w:rPr>
                                <w:sz w:val="13"/>
                              </w:rPr>
                            </w:pPr>
                          </w:p>
                          <w:p>
                            <w:pPr>
                              <w:spacing w:before="0"/>
                              <w:ind w:left="0" w:right="0" w:firstLine="0"/>
                              <w:jc w:val="left"/>
                              <w:rPr>
                                <w:b/>
                                <w:sz w:val="16"/>
                              </w:rPr>
                            </w:pPr>
                            <w:r>
                              <w:rPr>
                                <w:b/>
                                <w:sz w:val="16"/>
                              </w:rPr>
                              <w:t>3. calibrated by manual movement mode</w:t>
                            </w:r>
                          </w:p>
                        </w:txbxContent>
                      </wps:txbx>
                      <wps:bodyPr lIns="0" tIns="0" rIns="0" bIns="0" upright="1"/>
                    </wps:wsp>
                  </a:graphicData>
                </a:graphic>
              </wp:anchor>
            </w:drawing>
          </mc:Choice>
          <mc:Fallback>
            <w:pict>
              <v:shape id="文本框 486" o:spid="_x0000_s1026" o:spt="202" type="#_x0000_t202" style="position:absolute;left:0pt;margin-left:66.55pt;margin-top:9.05pt;height:22pt;width:317.5pt;mso-position-horizontal-relative:page;mso-wrap-distance-bottom:0pt;mso-wrap-distance-top:0pt;z-index:-251590656;mso-width-relative:page;mso-height-relative:page;" fillcolor="#DFDFDF" filled="t" stroked="f" coordsize="21600,21600" o:gfxdata="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IlCRG1gAAAAkBAAAPAAAAAAAAAAEAIAAA&#10;ACIAAABkcnMvZG93bnJldi54bWxQSwECFAAUAAAACACHTuJAlQQycdUBAACfAwAADgAAAAAAAAAB&#10;ACAAAAAlAQAAZHJzL2Uyb0RvYy54bWxQSwUGAAAAAAYABgBZAQAAbAUAAAAA&#10;">
                <v:fill on="t" focussize="0,0"/>
                <v:stroke on="f"/>
                <v:imagedata o:title=""/>
                <o:lock v:ext="edit" aspectratio="f"/>
                <v:textbox inset="0mm,0mm,0mm,0mm">
                  <w:txbxContent>
                    <w:p>
                      <w:pPr>
                        <w:pStyle w:val="6"/>
                        <w:spacing w:before="9"/>
                        <w:rPr>
                          <w:sz w:val="13"/>
                        </w:rPr>
                      </w:pPr>
                    </w:p>
                    <w:p>
                      <w:pPr>
                        <w:spacing w:before="0"/>
                        <w:ind w:left="0" w:right="0" w:firstLine="0"/>
                        <w:jc w:val="left"/>
                        <w:rPr>
                          <w:b/>
                          <w:sz w:val="16"/>
                        </w:rPr>
                      </w:pPr>
                      <w:r>
                        <w:rPr>
                          <w:b/>
                          <w:sz w:val="16"/>
                        </w:rPr>
                        <w:t>3. calibrated by manual movement mode</w:t>
                      </w:r>
                    </w:p>
                  </w:txbxContent>
                </v:textbox>
                <w10:wrap type="topAndBottom"/>
              </v:shape>
            </w:pict>
          </mc:Fallback>
        </mc:AlternateContent>
      </w:r>
    </w:p>
    <w:p>
      <w:pPr>
        <w:pStyle w:val="6"/>
        <w:spacing w:before="103" w:line="374" w:lineRule="auto"/>
        <w:ind w:left="911" w:right="396"/>
      </w:pPr>
      <w:r>
        <w:t>The operator can move the Y shaft (slider), the X shaft (rear retaining material) and the R shaft (retaining finger) for position calibration in manual mode.</w:t>
      </w:r>
    </w:p>
    <w:p>
      <w:pPr>
        <w:pStyle w:val="13"/>
        <w:numPr>
          <w:ilvl w:val="0"/>
          <w:numId w:val="11"/>
        </w:numPr>
        <w:tabs>
          <w:tab w:val="left" w:pos="1163"/>
        </w:tabs>
        <w:spacing w:before="113" w:after="0" w:line="240" w:lineRule="auto"/>
        <w:ind w:left="1162" w:right="0" w:hanging="252"/>
        <w:jc w:val="left"/>
        <w:rPr>
          <w:sz w:val="16"/>
        </w:rPr>
      </w:pPr>
      <w:r>
        <w:drawing>
          <wp:anchor distT="0" distB="0" distL="0" distR="0" simplePos="0" relativeHeight="249996288" behindDoc="1" locked="0" layoutInCell="1" allowOverlap="1">
            <wp:simplePos x="0" y="0"/>
            <wp:positionH relativeFrom="page">
              <wp:posOffset>2120900</wp:posOffset>
            </wp:positionH>
            <wp:positionV relativeFrom="paragraph">
              <wp:posOffset>0</wp:posOffset>
            </wp:positionV>
            <wp:extent cx="126365" cy="160020"/>
            <wp:effectExtent l="0" t="0" r="0" b="0"/>
            <wp:wrapNone/>
            <wp:docPr id="155"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72.jpeg"/>
                    <pic:cNvPicPr>
                      <a:picLocks noChangeAspect="1"/>
                    </pic:cNvPicPr>
                  </pic:nvPicPr>
                  <pic:blipFill>
                    <a:blip r:embed="rId88" cstate="print"/>
                    <a:stretch>
                      <a:fillRect/>
                    </a:stretch>
                  </pic:blipFill>
                  <pic:spPr>
                    <a:xfrm>
                      <a:off x="0" y="0"/>
                      <a:ext cx="126492" cy="160083"/>
                    </a:xfrm>
                    <a:prstGeom prst="rect">
                      <a:avLst/>
                    </a:prstGeom>
                  </pic:spPr>
                </pic:pic>
              </a:graphicData>
            </a:graphic>
          </wp:anchor>
        </w:drawing>
      </w:r>
      <w:r>
        <w:rPr>
          <w:sz w:val="16"/>
        </w:rPr>
        <w:t>Click on the menu icon on the programming page, select "manual move" in the pop-up menu, and go to the manual page.</w:t>
      </w:r>
    </w:p>
    <w:p>
      <w:pPr>
        <w:pStyle w:val="13"/>
        <w:numPr>
          <w:ilvl w:val="0"/>
          <w:numId w:val="11"/>
        </w:numPr>
        <w:tabs>
          <w:tab w:val="left" w:pos="1163"/>
        </w:tabs>
        <w:spacing w:before="86" w:after="0" w:line="312" w:lineRule="auto"/>
        <w:ind w:left="911" w:right="444" w:firstLine="0"/>
        <w:jc w:val="left"/>
        <w:rPr>
          <w:sz w:val="16"/>
        </w:rPr>
      </w:pPr>
      <w:r>
        <w:rPr>
          <w:spacing w:val="-1"/>
          <w:w w:val="100"/>
          <w:sz w:val="16"/>
        </w:rPr>
        <w:drawing>
          <wp:inline distT="0" distB="0" distL="0" distR="0">
            <wp:extent cx="316865" cy="144780"/>
            <wp:effectExtent l="0" t="0" r="0" b="0"/>
            <wp:docPr id="157"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73.jpeg"/>
                    <pic:cNvPicPr>
                      <a:picLocks noChangeAspect="1"/>
                    </pic:cNvPicPr>
                  </pic:nvPicPr>
                  <pic:blipFill>
                    <a:blip r:embed="rId89" cstate="print"/>
                    <a:stretch>
                      <a:fillRect/>
                    </a:stretch>
                  </pic:blipFill>
                  <pic:spPr>
                    <a:xfrm>
                      <a:off x="0" y="0"/>
                      <a:ext cx="316992" cy="144780"/>
                    </a:xfrm>
                    <a:prstGeom prst="rect">
                      <a:avLst/>
                    </a:prstGeom>
                  </pic:spPr>
                </pic:pic>
              </a:graphicData>
            </a:graphic>
          </wp:inline>
        </w:drawing>
      </w:r>
      <w:r>
        <w:rPr>
          <w:sz w:val="16"/>
        </w:rPr>
        <w:t>Click -/++ or button to move the selected Y axis (slider)/ X axis (rear block)/ R axis (finger). While moving each axis, the current value of the axis coordinates changes with it until it moves to the right position to stop moving.</w:t>
      </w:r>
    </w:p>
    <w:p>
      <w:pPr>
        <w:pStyle w:val="13"/>
        <w:numPr>
          <w:ilvl w:val="0"/>
          <w:numId w:val="11"/>
        </w:numPr>
        <w:tabs>
          <w:tab w:val="left" w:pos="1163"/>
        </w:tabs>
        <w:spacing w:before="126" w:after="0" w:line="240" w:lineRule="auto"/>
        <w:ind w:left="1162" w:right="0" w:hanging="252"/>
        <w:jc w:val="left"/>
        <w:rPr>
          <w:sz w:val="16"/>
        </w:rPr>
      </w:pPr>
      <w:r>
        <w:rPr>
          <w:sz w:val="16"/>
        </w:rPr>
        <w:t>Setting the reference point for the X axis</w:t>
      </w:r>
    </w:p>
    <w:p>
      <w:pPr>
        <w:spacing w:after="0" w:line="240" w:lineRule="auto"/>
        <w:jc w:val="left"/>
        <w:rPr>
          <w:sz w:val="16"/>
        </w:rPr>
        <w:sectPr>
          <w:footerReference r:id="rId14" w:type="default"/>
          <w:pgSz w:w="8340" w:h="11850"/>
          <w:pgMar w:top="640" w:right="200" w:bottom="580" w:left="420" w:header="425" w:footer="396" w:gutter="0"/>
          <w:pgNumType w:start="20"/>
        </w:sectPr>
      </w:pPr>
    </w:p>
    <w:p>
      <w:pPr>
        <w:pStyle w:val="6"/>
        <w:spacing w:before="29" w:line="295" w:lineRule="auto"/>
        <w:ind w:left="911" w:right="447"/>
        <w:jc w:val="both"/>
      </w:pPr>
      <w:bookmarkStart w:id="37" w:name="_GoBack"/>
      <w:bookmarkEnd w:id="37"/>
      <w:r>
        <w:rPr>
          <w:spacing w:val="-3"/>
          <w:w w:val="100"/>
        </w:rPr>
        <w:drawing>
          <wp:inline distT="0" distB="0" distL="0" distR="0">
            <wp:extent cx="187325" cy="161290"/>
            <wp:effectExtent l="0" t="0" r="0" b="0"/>
            <wp:docPr id="159"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37.jpeg"/>
                    <pic:cNvPicPr>
                      <a:picLocks noChangeAspect="1"/>
                    </pic:cNvPicPr>
                  </pic:nvPicPr>
                  <pic:blipFill>
                    <a:blip r:embed="rId53" cstate="print"/>
                    <a:stretch>
                      <a:fillRect/>
                    </a:stretch>
                  </pic:blipFill>
                  <pic:spPr>
                    <a:xfrm>
                      <a:off x="0" y="0"/>
                      <a:ext cx="187451" cy="161544"/>
                    </a:xfrm>
                    <a:prstGeom prst="rect">
                      <a:avLst/>
                    </a:prstGeom>
                  </pic:spPr>
                </pic:pic>
              </a:graphicData>
            </a:graphic>
          </wp:inline>
        </w:drawing>
      </w:r>
      <w:r>
        <w:t>Use the measuring tool to measure the length of a reference position (from the clamping point to the rear block) and write the measured value in the settings above the rear block icon.</w:t>
      </w:r>
    </w:p>
    <w:p>
      <w:pPr>
        <w:pStyle w:val="6"/>
        <w:spacing w:before="137" w:line="374" w:lineRule="auto"/>
        <w:ind w:left="911" w:right="447"/>
        <w:jc w:val="both"/>
      </w:pPr>
      <w:r>
        <w:t>A method of measuring the length from the clamping point to the back block: after the X axis moves at any distance, take a sheet metal between the upper and lower die, push the sheet metal to hold the back block, then step down, make the upper die move down to just press the sheet (a little strong but the sheet is not deformed), and finally step on the top to return the die to the dead point, and measure the vertical distance between the imprint mark and the small plate on the back block side, that is, the length from the clamping point to the back block.</w:t>
      </w:r>
    </w:p>
    <w:p>
      <w:pPr>
        <w:pStyle w:val="13"/>
        <w:numPr>
          <w:ilvl w:val="0"/>
          <w:numId w:val="11"/>
        </w:numPr>
        <w:tabs>
          <w:tab w:val="left" w:pos="1163"/>
        </w:tabs>
        <w:spacing w:before="60" w:after="0" w:line="240" w:lineRule="auto"/>
        <w:ind w:left="1162" w:right="0" w:hanging="252"/>
        <w:jc w:val="both"/>
        <w:rPr>
          <w:sz w:val="16"/>
        </w:rPr>
      </w:pPr>
      <w:r>
        <w:rPr>
          <w:sz w:val="16"/>
        </w:rPr>
        <w:t>Setting the reference point for the Y axis</w:t>
      </w:r>
    </w:p>
    <w:p>
      <w:pPr>
        <w:pStyle w:val="6"/>
        <w:spacing w:before="122" w:line="288" w:lineRule="auto"/>
        <w:ind w:left="911" w:right="447"/>
        <w:jc w:val="both"/>
      </w:pPr>
      <w:r>
        <w:rPr>
          <w:spacing w:val="-3"/>
          <w:w w:val="100"/>
        </w:rPr>
        <w:drawing>
          <wp:inline distT="0" distB="0" distL="0" distR="0">
            <wp:extent cx="161290" cy="168910"/>
            <wp:effectExtent l="0" t="0" r="0" b="0"/>
            <wp:docPr id="161"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38.jpeg"/>
                    <pic:cNvPicPr>
                      <a:picLocks noChangeAspect="1"/>
                    </pic:cNvPicPr>
                  </pic:nvPicPr>
                  <pic:blipFill>
                    <a:blip r:embed="rId54" cstate="print"/>
                    <a:stretch>
                      <a:fillRect/>
                    </a:stretch>
                  </pic:blipFill>
                  <pic:spPr>
                    <a:xfrm>
                      <a:off x="0" y="0"/>
                      <a:ext cx="161544" cy="169163"/>
                    </a:xfrm>
                    <a:prstGeom prst="rect">
                      <a:avLst/>
                    </a:prstGeom>
                  </pic:spPr>
                </pic:pic>
              </a:graphicData>
            </a:graphic>
          </wp:inline>
        </w:drawing>
      </w:r>
      <w:r>
        <w:t>Use the measuring tool to measure the length of a reference position (from the bottom of the lower die to the top of the upper die), and then write the measured value in the setting above the rear block icon.</w:t>
      </w:r>
    </w:p>
    <w:p>
      <w:pPr>
        <w:pStyle w:val="6"/>
        <w:spacing w:before="142" w:line="374" w:lineRule="auto"/>
        <w:ind w:left="911" w:right="370"/>
      </w:pPr>
      <w:r>
        <w:t>A method of measuring the distance from the bottom surface of the lower die to the top surface of the upper die: stepping on the foot to make the upper die return to the upper dead point, moving the Y axis arbitrarily for a distance, stepping down, making the upper die move down to the slider position (that is, no longer down). Finally, the vertical distance from the bottom of the lower die to the top of the upper die is measured.</w:t>
      </w:r>
    </w:p>
    <w:p>
      <w:pPr>
        <w:spacing w:after="0" w:line="374" w:lineRule="auto"/>
        <w:sectPr>
          <w:pgSz w:w="8340" w:h="11850"/>
          <w:pgMar w:top="640" w:right="200" w:bottom="580" w:left="420" w:header="425" w:footer="396" w:gutter="0"/>
        </w:sectPr>
      </w:pPr>
    </w:p>
    <w:p>
      <w:pPr>
        <w:pStyle w:val="6"/>
        <w:spacing w:before="6"/>
        <w:rPr>
          <w:sz w:val="3"/>
        </w:rPr>
      </w:pPr>
    </w:p>
    <w:p>
      <w:pPr>
        <w:pStyle w:val="6"/>
        <w:spacing w:line="20" w:lineRule="exact"/>
        <w:ind w:left="227"/>
        <w:rPr>
          <w:sz w:val="2"/>
        </w:rPr>
      </w:pPr>
      <w:r>
        <w:rPr>
          <w:sz w:val="2"/>
        </w:rPr>
        <mc:AlternateContent>
          <mc:Choice Requires="wpg">
            <w:drawing>
              <wp:inline distT="0" distB="0" distL="114300" distR="114300">
                <wp:extent cx="4464050" cy="6350"/>
                <wp:effectExtent l="0" t="0" r="0" b="0"/>
                <wp:docPr id="52" name="组合 487"/>
                <wp:cNvGraphicFramePr/>
                <a:graphic xmlns:a="http://schemas.openxmlformats.org/drawingml/2006/main">
                  <a:graphicData uri="http://schemas.microsoft.com/office/word/2010/wordprocessingGroup">
                    <wpg:wgp>
                      <wpg:cNvGrpSpPr/>
                      <wpg:grpSpPr>
                        <a:xfrm>
                          <a:off x="0" y="0"/>
                          <a:ext cx="4464050" cy="6350"/>
                          <a:chOff x="0" y="0"/>
                          <a:chExt cx="7030" cy="10"/>
                        </a:xfrm>
                      </wpg:grpSpPr>
                      <wps:wsp>
                        <wps:cNvPr id="50" name="直线 488"/>
                        <wps:cNvSpPr/>
                        <wps:spPr>
                          <a:xfrm>
                            <a:off x="0" y="5"/>
                            <a:ext cx="7030"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487" o:spid="_x0000_s1026" o:spt="203" style="height:0.5pt;width:351.5pt;" coordsize="7030,10" o:gfxdata="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sAJsLTAAAAAwEAAA8AAAAAAAAAAQAg&#10;AAAAIgAAAGRycy9kb3ducmV2LnhtbFBLAQIUABQAAAAIAIdO4kB/4VptTAIAAAQFAAAOAAAAAAAA&#10;AAEAIAAAACIBAABkcnMvZTJvRG9jLnhtbFBLBQYAAAAABgAGAFkBAADgBQAAAAA=&#10;">
                <o:lock v:ext="edit" aspectratio="f"/>
                <v:line id="直线 488" o:spid="_x0000_s1026" o:spt="20" style="position:absolute;left:0;top:5;height:0;width:7030;" filled="f" stroked="t" coordsize="21600,21600" o:gfxdata="UEsDBAoAAAAAAIdO4kAAAAAAAAAAAAAAAAAEAAAAZHJzL1BLAwQUAAAACACHTuJAydI017oAAADb&#10;AAAADwAAAGRycy9kb3ducmV2LnhtbEVPTYvCMBC9L/gfwgjetqkLut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0jTX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w10:wrap type="none"/>
                <w10:anchorlock/>
              </v:group>
            </w:pict>
          </mc:Fallback>
        </mc:AlternateContent>
      </w:r>
    </w:p>
    <w:p>
      <w:pPr>
        <w:pStyle w:val="4"/>
        <w:ind w:left="232" w:firstLine="0"/>
        <w:rPr>
          <w:rFonts w:hint="eastAsia" w:ascii="宋体" w:eastAsia="宋体"/>
        </w:rPr>
      </w:pPr>
      <w:r>
        <w:rPr>
          <w:rFonts w:hint="eastAsia" w:ascii="宋体" w:eastAsia="宋体"/>
        </w:rPr>
        <w:t>Appendix:</w:t>
      </w:r>
    </w:p>
    <w:p>
      <w:pPr>
        <w:spacing w:before="172"/>
        <w:ind w:left="232" w:right="0" w:firstLine="0"/>
        <w:jc w:val="left"/>
        <w:rPr>
          <w:sz w:val="21"/>
        </w:rPr>
      </w:pPr>
      <w:bookmarkStart w:id="36" w:name="_bookmark12"/>
      <w:bookmarkEnd w:id="36"/>
      <w:r>
        <w:rPr>
          <w:sz w:val="21"/>
        </w:rPr>
        <w:t>Analysis and treatment of A common problems</w:t>
      </w:r>
    </w:p>
    <w:p>
      <w:pPr>
        <w:pStyle w:val="6"/>
        <w:spacing w:before="2"/>
        <w:rPr>
          <w:sz w:val="17"/>
        </w:rPr>
      </w:pPr>
    </w:p>
    <w:p>
      <w:pPr>
        <w:pStyle w:val="6"/>
        <w:spacing w:before="1"/>
        <w:ind w:left="232"/>
      </w:pPr>
      <w:r>
        <w:t>Table B-1 FAQ Analysis and Handling</w:t>
      </w:r>
    </w:p>
    <w:tbl>
      <w:tblPr>
        <w:tblStyle w:val="10"/>
        <w:tblW w:w="0" w:type="auto"/>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44"/>
        <w:gridCol w:w="45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644" w:type="dxa"/>
            <w:shd w:val="clear" w:color="auto" w:fill="538DD3"/>
          </w:tcPr>
          <w:p>
            <w:pPr>
              <w:pStyle w:val="14"/>
              <w:spacing w:before="17"/>
              <w:ind w:left="981" w:right="969"/>
              <w:jc w:val="center"/>
              <w:rPr>
                <w:b/>
                <w:sz w:val="16"/>
              </w:rPr>
            </w:pPr>
            <w:r>
              <w:rPr>
                <w:b/>
                <w:sz w:val="16"/>
              </w:rPr>
              <w:t>Problem description</w:t>
            </w:r>
          </w:p>
        </w:tc>
        <w:tc>
          <w:tcPr>
            <w:tcW w:w="4546" w:type="dxa"/>
            <w:shd w:val="clear" w:color="auto" w:fill="538DD3"/>
          </w:tcPr>
          <w:p>
            <w:pPr>
              <w:pStyle w:val="14"/>
              <w:spacing w:before="17"/>
              <w:ind w:left="1692" w:right="1678"/>
              <w:jc w:val="center"/>
              <w:rPr>
                <w:b/>
                <w:sz w:val="16"/>
              </w:rPr>
            </w:pPr>
            <w:r>
              <w:rPr>
                <w:b/>
                <w:sz w:val="16"/>
              </w:rPr>
              <w:t>Causes and Solutions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644" w:type="dxa"/>
          </w:tcPr>
          <w:p>
            <w:pPr>
              <w:pStyle w:val="14"/>
              <w:spacing w:before="6"/>
              <w:rPr>
                <w:sz w:val="18"/>
              </w:rPr>
            </w:pPr>
          </w:p>
          <w:p>
            <w:pPr>
              <w:pStyle w:val="14"/>
              <w:ind w:left="108"/>
              <w:rPr>
                <w:sz w:val="16"/>
              </w:rPr>
            </w:pPr>
            <w:r>
              <w:rPr>
                <w:sz w:val="16"/>
              </w:rPr>
              <w:t>Oil pump not activated</w:t>
            </w:r>
          </w:p>
        </w:tc>
        <w:tc>
          <w:tcPr>
            <w:tcW w:w="4546" w:type="dxa"/>
          </w:tcPr>
          <w:p>
            <w:pPr>
              <w:pStyle w:val="14"/>
              <w:numPr>
                <w:ilvl w:val="0"/>
                <w:numId w:val="12"/>
              </w:numPr>
              <w:tabs>
                <w:tab w:val="left" w:pos="526"/>
                <w:tab w:val="left" w:pos="527"/>
              </w:tabs>
              <w:spacing w:before="16" w:after="0" w:line="240" w:lineRule="auto"/>
              <w:ind w:left="526" w:right="0" w:hanging="421"/>
              <w:jc w:val="left"/>
              <w:rPr>
                <w:sz w:val="16"/>
              </w:rPr>
            </w:pPr>
            <w:r>
              <w:rPr>
                <w:sz w:val="16"/>
              </w:rPr>
              <w:t>Whether the stop button is loosened.</w:t>
            </w:r>
          </w:p>
          <w:p>
            <w:pPr>
              <w:pStyle w:val="14"/>
              <w:numPr>
                <w:ilvl w:val="0"/>
                <w:numId w:val="12"/>
              </w:numPr>
              <w:tabs>
                <w:tab w:val="left" w:pos="526"/>
                <w:tab w:val="left" w:pos="527"/>
              </w:tabs>
              <w:spacing w:before="16" w:after="0" w:line="240" w:lineRule="auto"/>
              <w:ind w:left="526" w:right="0" w:hanging="421"/>
              <w:jc w:val="left"/>
              <w:rPr>
                <w:sz w:val="16"/>
              </w:rPr>
            </w:pPr>
            <w:r>
              <w:rPr>
                <w:sz w:val="16"/>
              </w:rPr>
              <w:t>Oil pump feedback signal is normal.</w:t>
            </w:r>
          </w:p>
          <w:p>
            <w:pPr>
              <w:pStyle w:val="14"/>
              <w:numPr>
                <w:ilvl w:val="0"/>
                <w:numId w:val="12"/>
              </w:numPr>
              <w:tabs>
                <w:tab w:val="left" w:pos="526"/>
                <w:tab w:val="left" w:pos="527"/>
              </w:tabs>
              <w:spacing w:before="15" w:after="0" w:line="240" w:lineRule="auto"/>
              <w:ind w:left="526" w:right="0" w:hanging="421"/>
              <w:jc w:val="left"/>
              <w:rPr>
                <w:sz w:val="16"/>
              </w:rPr>
            </w:pPr>
            <w:r>
              <w:rPr>
                <w:sz w:val="16"/>
              </w:rPr>
              <w:t>The oil pump icon on the touch screen needs to be pressed for 3 seconds.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2644" w:type="dxa"/>
          </w:tcPr>
          <w:p>
            <w:pPr>
              <w:pStyle w:val="14"/>
              <w:spacing w:before="4"/>
              <w:rPr>
                <w:sz w:val="18"/>
              </w:rPr>
            </w:pPr>
          </w:p>
          <w:p>
            <w:pPr>
              <w:pStyle w:val="14"/>
              <w:spacing w:before="1"/>
              <w:ind w:left="108"/>
              <w:rPr>
                <w:sz w:val="16"/>
              </w:rPr>
            </w:pPr>
            <w:r>
              <w:rPr>
                <w:sz w:val="16"/>
              </w:rPr>
              <w:t>Stop after pump starts</w:t>
            </w:r>
          </w:p>
        </w:tc>
        <w:tc>
          <w:tcPr>
            <w:tcW w:w="4546" w:type="dxa"/>
          </w:tcPr>
          <w:p>
            <w:pPr>
              <w:pStyle w:val="14"/>
              <w:numPr>
                <w:ilvl w:val="0"/>
                <w:numId w:val="13"/>
              </w:numPr>
              <w:tabs>
                <w:tab w:val="left" w:pos="526"/>
                <w:tab w:val="left" w:pos="527"/>
              </w:tabs>
              <w:spacing w:before="17" w:after="0" w:line="240" w:lineRule="auto"/>
              <w:ind w:left="526" w:right="0" w:hanging="421"/>
              <w:jc w:val="left"/>
              <w:rPr>
                <w:sz w:val="16"/>
              </w:rPr>
            </w:pPr>
            <w:r>
              <w:rPr>
                <w:sz w:val="16"/>
              </w:rPr>
              <w:t>Oil pump self-off delay set too short</w:t>
            </w:r>
          </w:p>
          <w:p>
            <w:pPr>
              <w:pStyle w:val="14"/>
              <w:numPr>
                <w:ilvl w:val="0"/>
                <w:numId w:val="13"/>
              </w:numPr>
              <w:tabs>
                <w:tab w:val="left" w:pos="526"/>
                <w:tab w:val="left" w:pos="527"/>
              </w:tabs>
              <w:spacing w:before="16" w:after="0" w:line="240" w:lineRule="auto"/>
              <w:ind w:left="526" w:right="0" w:hanging="421"/>
              <w:jc w:val="left"/>
              <w:rPr>
                <w:sz w:val="16"/>
              </w:rPr>
            </w:pPr>
            <w:r>
              <w:rPr>
                <w:sz w:val="16"/>
              </w:rPr>
              <w:t>Contact coil loose</w:t>
            </w:r>
          </w:p>
          <w:p>
            <w:pPr>
              <w:pStyle w:val="14"/>
              <w:numPr>
                <w:ilvl w:val="0"/>
                <w:numId w:val="13"/>
              </w:numPr>
              <w:tabs>
                <w:tab w:val="left" w:pos="526"/>
                <w:tab w:val="left" w:pos="527"/>
              </w:tabs>
              <w:spacing w:before="13" w:after="0" w:line="240" w:lineRule="auto"/>
              <w:ind w:left="526" w:right="0" w:hanging="421"/>
              <w:jc w:val="left"/>
              <w:rPr>
                <w:sz w:val="16"/>
              </w:rPr>
            </w:pPr>
            <w:r>
              <w:rPr>
                <w:sz w:val="16"/>
              </w:rPr>
              <w:t>Oil pump feedback signal loose stop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644" w:type="dxa"/>
          </w:tcPr>
          <w:p>
            <w:pPr>
              <w:pStyle w:val="14"/>
              <w:spacing w:before="15" w:line="185" w:lineRule="exact"/>
              <w:ind w:left="108"/>
              <w:rPr>
                <w:sz w:val="16"/>
              </w:rPr>
            </w:pPr>
            <w:r>
              <w:rPr>
                <w:sz w:val="16"/>
              </w:rPr>
              <w:t>Servo communications</w:t>
            </w:r>
          </w:p>
        </w:tc>
        <w:tc>
          <w:tcPr>
            <w:tcW w:w="4546" w:type="dxa"/>
          </w:tcPr>
          <w:p>
            <w:pPr>
              <w:pStyle w:val="14"/>
              <w:numPr>
                <w:ilvl w:val="0"/>
                <w:numId w:val="14"/>
              </w:numPr>
              <w:tabs>
                <w:tab w:val="left" w:pos="526"/>
                <w:tab w:val="left" w:pos="527"/>
              </w:tabs>
              <w:spacing w:before="17" w:after="0" w:line="182" w:lineRule="exact"/>
              <w:ind w:left="526" w:right="0" w:hanging="421"/>
              <w:jc w:val="left"/>
              <w:rPr>
                <w:sz w:val="16"/>
              </w:rPr>
            </w:pPr>
            <w:r>
              <w:rPr>
                <w:sz w:val="16"/>
              </w:rPr>
              <w:t>CPU and back gear servo, servo and servo communication line is connected.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2644" w:type="dxa"/>
          </w:tcPr>
          <w:p>
            <w:pPr>
              <w:pStyle w:val="14"/>
              <w:spacing w:before="5"/>
              <w:rPr>
                <w:sz w:val="18"/>
              </w:rPr>
            </w:pPr>
          </w:p>
          <w:p>
            <w:pPr>
              <w:pStyle w:val="14"/>
              <w:ind w:left="108"/>
              <w:rPr>
                <w:sz w:val="16"/>
              </w:rPr>
            </w:pPr>
            <w:r>
              <w:rPr>
                <w:sz w:val="16"/>
              </w:rPr>
              <w:t>XY axis servo (manual) unable to move</w:t>
            </w:r>
          </w:p>
        </w:tc>
        <w:tc>
          <w:tcPr>
            <w:tcW w:w="4546" w:type="dxa"/>
          </w:tcPr>
          <w:p>
            <w:pPr>
              <w:pStyle w:val="14"/>
              <w:numPr>
                <w:ilvl w:val="0"/>
                <w:numId w:val="15"/>
              </w:numPr>
              <w:tabs>
                <w:tab w:val="left" w:pos="526"/>
                <w:tab w:val="left" w:pos="527"/>
              </w:tabs>
              <w:spacing w:before="18" w:after="0" w:line="240" w:lineRule="auto"/>
              <w:ind w:left="526" w:right="0" w:hanging="421"/>
              <w:jc w:val="left"/>
              <w:rPr>
                <w:sz w:val="16"/>
              </w:rPr>
            </w:pPr>
            <w:r>
              <w:rPr>
                <w:sz w:val="16"/>
              </w:rPr>
              <w:t>Servo communication is normal</w:t>
            </w:r>
          </w:p>
          <w:p>
            <w:pPr>
              <w:pStyle w:val="14"/>
              <w:numPr>
                <w:ilvl w:val="0"/>
                <w:numId w:val="15"/>
              </w:numPr>
              <w:tabs>
                <w:tab w:val="left" w:pos="526"/>
                <w:tab w:val="left" w:pos="527"/>
              </w:tabs>
              <w:spacing w:before="13" w:after="0" w:line="240" w:lineRule="auto"/>
              <w:ind w:left="526" w:right="0" w:hanging="421"/>
              <w:jc w:val="left"/>
              <w:rPr>
                <w:sz w:val="16"/>
              </w:rPr>
            </w:pPr>
            <w:r>
              <w:rPr>
                <w:sz w:val="16"/>
              </w:rPr>
              <w:t>Servo alarm (if not clear alarm, need to re-power).</w:t>
            </w:r>
          </w:p>
          <w:p>
            <w:pPr>
              <w:pStyle w:val="14"/>
              <w:numPr>
                <w:ilvl w:val="0"/>
                <w:numId w:val="15"/>
              </w:numPr>
              <w:tabs>
                <w:tab w:val="left" w:pos="526"/>
                <w:tab w:val="left" w:pos="527"/>
              </w:tabs>
              <w:spacing w:before="16" w:after="0" w:line="184" w:lineRule="exact"/>
              <w:ind w:left="526" w:right="0" w:hanging="421"/>
              <w:jc w:val="left"/>
              <w:rPr>
                <w:sz w:val="16"/>
              </w:rPr>
            </w:pPr>
            <w:r>
              <w:rPr>
                <w:sz w:val="16"/>
              </w:rPr>
              <w:t>Whether the motor line is connected correctly.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644" w:type="dxa"/>
          </w:tcPr>
          <w:p>
            <w:pPr>
              <w:pStyle w:val="14"/>
              <w:spacing w:before="16" w:line="183" w:lineRule="exact"/>
              <w:ind w:left="108"/>
              <w:rPr>
                <w:sz w:val="16"/>
              </w:rPr>
            </w:pPr>
            <w:r>
              <w:rPr>
                <w:sz w:val="16"/>
              </w:rPr>
              <w:t>Y axis servo (manual) unable to move</w:t>
            </w:r>
          </w:p>
        </w:tc>
        <w:tc>
          <w:tcPr>
            <w:tcW w:w="4546" w:type="dxa"/>
          </w:tcPr>
          <w:p>
            <w:pPr>
              <w:pStyle w:val="14"/>
              <w:numPr>
                <w:ilvl w:val="0"/>
                <w:numId w:val="16"/>
              </w:numPr>
              <w:tabs>
                <w:tab w:val="left" w:pos="526"/>
                <w:tab w:val="left" w:pos="527"/>
              </w:tabs>
              <w:spacing w:before="16" w:after="0" w:line="183" w:lineRule="exact"/>
              <w:ind w:left="526" w:right="0" w:hanging="421"/>
              <w:jc w:val="left"/>
              <w:rPr>
                <w:sz w:val="16"/>
              </w:rPr>
            </w:pPr>
            <w:r>
              <w:rPr>
                <w:sz w:val="16"/>
              </w:rPr>
              <w:t>The upper die rises to the top (the upper dead point must have a signal)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2644" w:type="dxa"/>
          </w:tcPr>
          <w:p>
            <w:pPr>
              <w:pStyle w:val="14"/>
              <w:spacing w:before="2"/>
              <w:rPr>
                <w:sz w:val="17"/>
              </w:rPr>
            </w:pPr>
          </w:p>
          <w:p>
            <w:pPr>
              <w:pStyle w:val="14"/>
              <w:spacing w:line="220" w:lineRule="atLeast"/>
              <w:ind w:left="108" w:right="15"/>
              <w:rPr>
                <w:sz w:val="16"/>
              </w:rPr>
            </w:pPr>
            <w:r>
              <w:rPr>
                <w:sz w:val="16"/>
              </w:rPr>
              <w:t>After the parameters are set, press the "START" or step switch on the touch screen to have no uniform reaction</w:t>
            </w:r>
          </w:p>
        </w:tc>
        <w:tc>
          <w:tcPr>
            <w:tcW w:w="4546" w:type="dxa"/>
          </w:tcPr>
          <w:p>
            <w:pPr>
              <w:pStyle w:val="14"/>
              <w:numPr>
                <w:ilvl w:val="0"/>
                <w:numId w:val="17"/>
              </w:numPr>
              <w:tabs>
                <w:tab w:val="left" w:pos="526"/>
                <w:tab w:val="left" w:pos="527"/>
              </w:tabs>
              <w:spacing w:before="17" w:after="0" w:line="240" w:lineRule="auto"/>
              <w:ind w:left="526" w:right="0" w:hanging="421"/>
              <w:jc w:val="left"/>
              <w:rPr>
                <w:sz w:val="16"/>
              </w:rPr>
            </w:pPr>
            <w:r>
              <w:rPr>
                <w:sz w:val="16"/>
              </w:rPr>
              <w:t>Whether the stop button is loosened. Whether the oil pump is on.</w:t>
            </w:r>
          </w:p>
          <w:p>
            <w:pPr>
              <w:pStyle w:val="14"/>
              <w:numPr>
                <w:ilvl w:val="0"/>
                <w:numId w:val="17"/>
              </w:numPr>
              <w:tabs>
                <w:tab w:val="left" w:pos="526"/>
                <w:tab w:val="left" w:pos="527"/>
              </w:tabs>
              <w:spacing w:before="15" w:after="0" w:line="240" w:lineRule="auto"/>
              <w:ind w:left="526" w:right="0" w:hanging="421"/>
              <w:jc w:val="left"/>
              <w:rPr>
                <w:sz w:val="16"/>
              </w:rPr>
            </w:pPr>
            <w:r>
              <w:rPr>
                <w:sz w:val="16"/>
              </w:rPr>
              <w:t>Servo is normal.</w:t>
            </w:r>
          </w:p>
          <w:p>
            <w:pPr>
              <w:pStyle w:val="14"/>
              <w:numPr>
                <w:ilvl w:val="0"/>
                <w:numId w:val="17"/>
              </w:numPr>
              <w:tabs>
                <w:tab w:val="left" w:pos="526"/>
                <w:tab w:val="left" w:pos="527"/>
              </w:tabs>
              <w:spacing w:before="14" w:after="0" w:line="184" w:lineRule="exact"/>
              <w:ind w:left="526" w:right="0" w:hanging="421"/>
              <w:jc w:val="left"/>
              <w:rPr>
                <w:sz w:val="16"/>
              </w:rPr>
            </w:pPr>
            <w:r>
              <w:rPr>
                <w:sz w:val="16"/>
              </w:rPr>
              <w:t>Whether the die is raised to the top (if not alarm, need to re-power).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2644" w:type="dxa"/>
          </w:tcPr>
          <w:p>
            <w:pPr>
              <w:pStyle w:val="14"/>
              <w:spacing w:before="4"/>
              <w:rPr>
                <w:sz w:val="18"/>
              </w:rPr>
            </w:pPr>
          </w:p>
          <w:p>
            <w:pPr>
              <w:pStyle w:val="14"/>
              <w:ind w:left="108"/>
              <w:rPr>
                <w:sz w:val="16"/>
              </w:rPr>
            </w:pPr>
            <w:r>
              <w:rPr>
                <w:sz w:val="16"/>
              </w:rPr>
              <w:t>No action of hydraulic brake</w:t>
            </w:r>
          </w:p>
        </w:tc>
        <w:tc>
          <w:tcPr>
            <w:tcW w:w="4546" w:type="dxa"/>
          </w:tcPr>
          <w:p>
            <w:pPr>
              <w:pStyle w:val="14"/>
              <w:numPr>
                <w:ilvl w:val="0"/>
                <w:numId w:val="18"/>
              </w:numPr>
              <w:tabs>
                <w:tab w:val="left" w:pos="526"/>
                <w:tab w:val="left" w:pos="527"/>
              </w:tabs>
              <w:spacing w:before="16" w:after="0" w:line="240" w:lineRule="auto"/>
              <w:ind w:left="526" w:right="0" w:hanging="421"/>
              <w:jc w:val="left"/>
              <w:rPr>
                <w:sz w:val="16"/>
              </w:rPr>
            </w:pPr>
            <w:r>
              <w:rPr>
                <w:sz w:val="16"/>
              </w:rPr>
              <w:t>Stop button release</w:t>
            </w:r>
          </w:p>
          <w:p>
            <w:pPr>
              <w:pStyle w:val="14"/>
              <w:numPr>
                <w:ilvl w:val="0"/>
                <w:numId w:val="18"/>
              </w:numPr>
              <w:tabs>
                <w:tab w:val="left" w:pos="526"/>
                <w:tab w:val="left" w:pos="527"/>
              </w:tabs>
              <w:spacing w:before="16" w:after="0" w:line="240" w:lineRule="auto"/>
              <w:ind w:left="526" w:right="0" w:hanging="421"/>
              <w:jc w:val="left"/>
              <w:rPr>
                <w:sz w:val="16"/>
              </w:rPr>
            </w:pPr>
            <w:r>
              <w:rPr>
                <w:sz w:val="16"/>
              </w:rPr>
              <w:t>Oil pump activated</w:t>
            </w:r>
          </w:p>
          <w:p>
            <w:pPr>
              <w:pStyle w:val="14"/>
              <w:numPr>
                <w:ilvl w:val="0"/>
                <w:numId w:val="18"/>
              </w:numPr>
              <w:tabs>
                <w:tab w:val="left" w:pos="526"/>
                <w:tab w:val="left" w:pos="527"/>
              </w:tabs>
              <w:spacing w:before="16" w:after="0" w:line="182" w:lineRule="exact"/>
              <w:ind w:left="526" w:right="0" w:hanging="421"/>
              <w:jc w:val="left"/>
              <w:rPr>
                <w:sz w:val="16"/>
              </w:rPr>
            </w:pPr>
            <w:r>
              <w:rPr>
                <w:sz w:val="16"/>
              </w:rPr>
              <w:t>Whether the gate is configured (set the parameter page on the touch screen).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0" w:hRule="atLeast"/>
        </w:trPr>
        <w:tc>
          <w:tcPr>
            <w:tcW w:w="2644" w:type="dxa"/>
          </w:tcPr>
          <w:p>
            <w:pPr>
              <w:pStyle w:val="14"/>
              <w:rPr>
                <w:sz w:val="16"/>
              </w:rPr>
            </w:pPr>
          </w:p>
          <w:p>
            <w:pPr>
              <w:pStyle w:val="14"/>
              <w:spacing w:before="6"/>
              <w:rPr>
                <w:sz w:val="19"/>
              </w:rPr>
            </w:pPr>
          </w:p>
          <w:p>
            <w:pPr>
              <w:pStyle w:val="14"/>
              <w:spacing w:before="1"/>
              <w:ind w:left="108"/>
              <w:rPr>
                <w:sz w:val="16"/>
              </w:rPr>
            </w:pPr>
            <w:r>
              <w:rPr>
                <w:sz w:val="16"/>
              </w:rPr>
              <w:t>Slider movement abnormal</w:t>
            </w:r>
          </w:p>
        </w:tc>
        <w:tc>
          <w:tcPr>
            <w:tcW w:w="4546" w:type="dxa"/>
          </w:tcPr>
          <w:p>
            <w:pPr>
              <w:pStyle w:val="14"/>
              <w:numPr>
                <w:ilvl w:val="0"/>
                <w:numId w:val="19"/>
              </w:numPr>
              <w:tabs>
                <w:tab w:val="left" w:pos="526"/>
                <w:tab w:val="left" w:pos="527"/>
              </w:tabs>
              <w:spacing w:before="16" w:after="0" w:line="240" w:lineRule="auto"/>
              <w:ind w:left="526" w:right="0" w:hanging="421"/>
              <w:jc w:val="left"/>
              <w:rPr>
                <w:sz w:val="16"/>
              </w:rPr>
            </w:pPr>
            <w:r>
              <w:rPr>
                <w:sz w:val="16"/>
              </w:rPr>
              <w:t>Check that the pressure holding time "pressure relief time" and "return time" are set reasonably.</w:t>
            </w:r>
          </w:p>
          <w:p>
            <w:pPr>
              <w:pStyle w:val="14"/>
              <w:numPr>
                <w:ilvl w:val="0"/>
                <w:numId w:val="19"/>
              </w:numPr>
              <w:tabs>
                <w:tab w:val="left" w:pos="526"/>
                <w:tab w:val="left" w:pos="527"/>
              </w:tabs>
              <w:spacing w:before="16" w:after="0" w:line="240" w:lineRule="auto"/>
              <w:ind w:left="526" w:right="0" w:hanging="421"/>
              <w:jc w:val="left"/>
              <w:rPr>
                <w:sz w:val="16"/>
              </w:rPr>
            </w:pPr>
            <w:r>
              <w:rPr>
                <w:sz w:val="16"/>
              </w:rPr>
              <w:t>Variable speed point and dead point information are normal.</w:t>
            </w:r>
          </w:p>
          <w:p>
            <w:pPr>
              <w:pStyle w:val="14"/>
              <w:numPr>
                <w:ilvl w:val="0"/>
                <w:numId w:val="19"/>
              </w:numPr>
              <w:tabs>
                <w:tab w:val="left" w:pos="526"/>
                <w:tab w:val="left" w:pos="527"/>
              </w:tabs>
              <w:spacing w:before="15" w:after="0" w:line="240" w:lineRule="auto"/>
              <w:ind w:left="526" w:right="0" w:hanging="421"/>
              <w:jc w:val="left"/>
              <w:rPr>
                <w:sz w:val="16"/>
              </w:rPr>
            </w:pPr>
            <w:r>
              <w:rPr>
                <w:sz w:val="16"/>
              </w:rPr>
              <w:t>Pump start</w:t>
            </w:r>
          </w:p>
          <w:p>
            <w:pPr>
              <w:pStyle w:val="14"/>
              <w:numPr>
                <w:ilvl w:val="0"/>
                <w:numId w:val="19"/>
              </w:numPr>
              <w:tabs>
                <w:tab w:val="left" w:pos="526"/>
                <w:tab w:val="left" w:pos="527"/>
              </w:tabs>
              <w:spacing w:before="14" w:after="0" w:line="240" w:lineRule="auto"/>
              <w:ind w:left="526" w:right="0" w:hanging="421"/>
              <w:jc w:val="left"/>
              <w:rPr>
                <w:sz w:val="16"/>
              </w:rPr>
            </w:pPr>
            <w:r>
              <w:rPr>
                <w:sz w:val="16"/>
              </w:rPr>
              <w:t>Stop switch release</w:t>
            </w:r>
          </w:p>
          <w:p>
            <w:pPr>
              <w:pStyle w:val="14"/>
              <w:numPr>
                <w:ilvl w:val="0"/>
                <w:numId w:val="19"/>
              </w:numPr>
              <w:tabs>
                <w:tab w:val="left" w:pos="526"/>
                <w:tab w:val="left" w:pos="527"/>
              </w:tabs>
              <w:spacing w:before="16" w:after="0" w:line="183" w:lineRule="exact"/>
              <w:ind w:left="526" w:right="0" w:hanging="421"/>
              <w:jc w:val="left"/>
              <w:rPr>
                <w:sz w:val="16"/>
              </w:rPr>
            </w:pPr>
            <w:r>
              <w:rPr>
                <w:sz w:val="16"/>
              </w:rPr>
              <w:t>Enter the hole hand moving screen (if the XY axis is not debugged at this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0" w:hRule="atLeast"/>
        </w:trPr>
        <w:tc>
          <w:tcPr>
            <w:tcW w:w="2644" w:type="dxa"/>
          </w:tcPr>
          <w:p>
            <w:pPr>
              <w:pStyle w:val="14"/>
              <w:rPr>
                <w:sz w:val="16"/>
              </w:rPr>
            </w:pPr>
          </w:p>
          <w:p>
            <w:pPr>
              <w:pStyle w:val="14"/>
              <w:rPr>
                <w:sz w:val="16"/>
              </w:rPr>
            </w:pPr>
          </w:p>
          <w:p>
            <w:pPr>
              <w:pStyle w:val="14"/>
              <w:spacing w:before="8"/>
              <w:rPr>
                <w:sz w:val="20"/>
              </w:rPr>
            </w:pPr>
          </w:p>
          <w:p>
            <w:pPr>
              <w:pStyle w:val="14"/>
              <w:ind w:left="108"/>
              <w:rPr>
                <w:sz w:val="16"/>
              </w:rPr>
            </w:pPr>
            <w:r>
              <w:rPr>
                <w:sz w:val="16"/>
              </w:rPr>
              <w:t>The bending angle error of the first knife is very large (&gt;5°)</w:t>
            </w:r>
          </w:p>
        </w:tc>
        <w:tc>
          <w:tcPr>
            <w:tcW w:w="4546" w:type="dxa"/>
          </w:tcPr>
          <w:p>
            <w:pPr>
              <w:pStyle w:val="14"/>
              <w:numPr>
                <w:ilvl w:val="0"/>
                <w:numId w:val="20"/>
              </w:numPr>
              <w:tabs>
                <w:tab w:val="left" w:pos="526"/>
                <w:tab w:val="left" w:pos="527"/>
              </w:tabs>
              <w:spacing w:before="17" w:after="0" w:line="240" w:lineRule="auto"/>
              <w:ind w:left="526" w:right="0" w:hanging="421"/>
              <w:jc w:val="left"/>
              <w:rPr>
                <w:sz w:val="16"/>
              </w:rPr>
            </w:pPr>
            <w:r>
              <w:rPr>
                <w:sz w:val="16"/>
              </w:rPr>
              <w:t>Whether the die is flat.</w:t>
            </w:r>
          </w:p>
          <w:p>
            <w:pPr>
              <w:pStyle w:val="14"/>
              <w:numPr>
                <w:ilvl w:val="0"/>
                <w:numId w:val="20"/>
              </w:numPr>
              <w:tabs>
                <w:tab w:val="left" w:pos="526"/>
                <w:tab w:val="left" w:pos="527"/>
              </w:tabs>
              <w:spacing w:before="16" w:after="0" w:line="256" w:lineRule="auto"/>
              <w:ind w:left="526" w:right="97" w:hanging="420"/>
              <w:jc w:val="left"/>
              <w:rPr>
                <w:sz w:val="16"/>
              </w:rPr>
            </w:pPr>
            <w:r>
              <w:rPr>
                <w:sz w:val="16"/>
              </w:rPr>
              <w:t>Measure the height after pressing and the calculated height of the system is consistent, if inconsistent re-axis calibration.</w:t>
            </w:r>
          </w:p>
          <w:p>
            <w:pPr>
              <w:pStyle w:val="14"/>
              <w:numPr>
                <w:ilvl w:val="0"/>
                <w:numId w:val="20"/>
              </w:numPr>
              <w:tabs>
                <w:tab w:val="left" w:pos="526"/>
                <w:tab w:val="left" w:pos="527"/>
              </w:tabs>
              <w:spacing w:before="0" w:after="0" w:line="240" w:lineRule="auto"/>
              <w:ind w:left="526" w:right="0" w:hanging="421"/>
              <w:jc w:val="left"/>
              <w:rPr>
                <w:sz w:val="16"/>
              </w:rPr>
            </w:pPr>
            <w:r>
              <w:rPr>
                <w:sz w:val="16"/>
              </w:rPr>
              <w:t>Check that the set die parameters, plate thickness is correct.</w:t>
            </w:r>
          </w:p>
          <w:p>
            <w:pPr>
              <w:pStyle w:val="14"/>
              <w:numPr>
                <w:ilvl w:val="0"/>
                <w:numId w:val="20"/>
              </w:numPr>
              <w:tabs>
                <w:tab w:val="left" w:pos="526"/>
                <w:tab w:val="left" w:pos="527"/>
              </w:tabs>
              <w:spacing w:before="16" w:after="0" w:line="240" w:lineRule="auto"/>
              <w:ind w:left="526" w:right="0" w:hanging="421"/>
              <w:jc w:val="left"/>
              <w:rPr>
                <w:sz w:val="16"/>
              </w:rPr>
            </w:pPr>
            <w:r>
              <w:rPr>
                <w:sz w:val="16"/>
              </w:rPr>
              <w:t>The selection of wire rod (belt) accuracy is not enough.</w:t>
            </w:r>
          </w:p>
          <w:p>
            <w:pPr>
              <w:pStyle w:val="14"/>
              <w:numPr>
                <w:ilvl w:val="0"/>
                <w:numId w:val="20"/>
              </w:numPr>
              <w:tabs>
                <w:tab w:val="left" w:pos="526"/>
                <w:tab w:val="left" w:pos="527"/>
              </w:tabs>
              <w:spacing w:before="14" w:after="0" w:line="256" w:lineRule="auto"/>
              <w:ind w:left="526" w:right="97" w:hanging="420"/>
              <w:jc w:val="left"/>
              <w:rPr>
                <w:sz w:val="16"/>
              </w:rPr>
            </w:pPr>
            <w:r>
              <w:rPr>
                <w:spacing w:val="8"/>
                <w:sz w:val="16"/>
              </w:rPr>
              <w:t>Whether the thickness of the workpiece plate is reasonable or not, select point 1 in the reference section 2.1 example description</w:t>
            </w:r>
          </w:p>
          <w:p>
            <w:pPr>
              <w:pStyle w:val="14"/>
              <w:numPr>
                <w:ilvl w:val="0"/>
                <w:numId w:val="20"/>
              </w:numPr>
              <w:tabs>
                <w:tab w:val="left" w:pos="526"/>
                <w:tab w:val="left" w:pos="527"/>
              </w:tabs>
              <w:spacing w:before="3" w:after="0" w:line="182" w:lineRule="exact"/>
              <w:ind w:left="526" w:right="0" w:hanging="421"/>
              <w:jc w:val="left"/>
              <w:rPr>
                <w:sz w:val="16"/>
              </w:rPr>
            </w:pPr>
            <w:r>
              <w:rPr>
                <w:sz w:val="16"/>
              </w:rPr>
              <w:t>The workpiece uses very elastic steel, which needs angle compensation.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2644" w:type="dxa"/>
          </w:tcPr>
          <w:p>
            <w:pPr>
              <w:pStyle w:val="14"/>
              <w:spacing w:before="6"/>
              <w:rPr>
                <w:sz w:val="18"/>
              </w:rPr>
            </w:pPr>
          </w:p>
          <w:p>
            <w:pPr>
              <w:pStyle w:val="14"/>
              <w:ind w:left="108"/>
              <w:rPr>
                <w:sz w:val="16"/>
              </w:rPr>
            </w:pPr>
            <w:r>
              <w:rPr>
                <w:sz w:val="16"/>
              </w:rPr>
              <w:t>X axis automatic mode positioning is not in place</w:t>
            </w:r>
          </w:p>
        </w:tc>
        <w:tc>
          <w:tcPr>
            <w:tcW w:w="4546" w:type="dxa"/>
          </w:tcPr>
          <w:p>
            <w:pPr>
              <w:pStyle w:val="14"/>
              <w:numPr>
                <w:ilvl w:val="0"/>
                <w:numId w:val="21"/>
              </w:numPr>
              <w:tabs>
                <w:tab w:val="left" w:pos="526"/>
                <w:tab w:val="left" w:pos="527"/>
              </w:tabs>
              <w:spacing w:before="16" w:after="0" w:line="240" w:lineRule="auto"/>
              <w:ind w:left="526" w:right="0" w:hanging="420"/>
              <w:jc w:val="left"/>
              <w:rPr>
                <w:sz w:val="16"/>
              </w:rPr>
            </w:pPr>
            <w:r>
              <w:rPr>
                <w:sz w:val="16"/>
              </w:rPr>
              <w:t>Bending machine on both sides of the wire rod installation is not parallel, resulting in the motor to a certain position</w:t>
            </w:r>
          </w:p>
          <w:p>
            <w:pPr>
              <w:pStyle w:val="14"/>
              <w:spacing w:before="1" w:line="220" w:lineRule="atLeast"/>
              <w:ind w:left="526" w:right="52"/>
              <w:rPr>
                <w:sz w:val="16"/>
              </w:rPr>
            </w:pPr>
            <w:r>
              <w:rPr>
                <w:sz w:val="16"/>
              </w:rPr>
              <w:t>Fixed; can be manually moved throughout the X axis to verify, if the case of immovable, it means that there is a problem.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 w:hRule="atLeast"/>
        </w:trPr>
        <w:tc>
          <w:tcPr>
            <w:tcW w:w="2644" w:type="dxa"/>
          </w:tcPr>
          <w:p>
            <w:pPr>
              <w:pStyle w:val="14"/>
              <w:spacing w:before="14" w:line="184" w:lineRule="exact"/>
              <w:ind w:left="108"/>
              <w:rPr>
                <w:sz w:val="16"/>
              </w:rPr>
            </w:pPr>
            <w:r>
              <w:rPr>
                <w:sz w:val="16"/>
              </w:rPr>
              <w:t>Bending Angle Error</w:t>
            </w:r>
          </w:p>
        </w:tc>
        <w:tc>
          <w:tcPr>
            <w:tcW w:w="4546" w:type="dxa"/>
          </w:tcPr>
          <w:p>
            <w:pPr>
              <w:pStyle w:val="14"/>
              <w:numPr>
                <w:ilvl w:val="0"/>
                <w:numId w:val="22"/>
              </w:numPr>
              <w:tabs>
                <w:tab w:val="left" w:pos="526"/>
                <w:tab w:val="left" w:pos="527"/>
              </w:tabs>
              <w:spacing w:before="16" w:after="0" w:line="182" w:lineRule="exact"/>
              <w:ind w:left="526" w:right="0" w:hanging="421"/>
              <w:jc w:val="left"/>
              <w:rPr>
                <w:sz w:val="16"/>
              </w:rPr>
            </w:pPr>
            <w:r>
              <w:rPr>
                <w:sz w:val="16"/>
              </w:rPr>
              <w:t>Check that machine pressure is adequate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2644" w:type="dxa"/>
          </w:tcPr>
          <w:p>
            <w:pPr>
              <w:pStyle w:val="14"/>
              <w:spacing w:before="1" w:line="220" w:lineRule="atLeast"/>
              <w:ind w:left="108" w:right="94"/>
              <w:rPr>
                <w:sz w:val="16"/>
              </w:rPr>
            </w:pPr>
            <w:r>
              <w:rPr>
                <w:sz w:val="16"/>
              </w:rPr>
              <w:t>Calibrate the angle, change a sheet after bending angle is not right</w:t>
            </w:r>
          </w:p>
        </w:tc>
        <w:tc>
          <w:tcPr>
            <w:tcW w:w="4546" w:type="dxa"/>
          </w:tcPr>
          <w:p>
            <w:pPr>
              <w:pStyle w:val="14"/>
              <w:numPr>
                <w:ilvl w:val="0"/>
                <w:numId w:val="23"/>
              </w:numPr>
              <w:tabs>
                <w:tab w:val="left" w:pos="526"/>
                <w:tab w:val="left" w:pos="527"/>
              </w:tabs>
              <w:spacing w:before="1" w:after="0" w:line="220" w:lineRule="atLeast"/>
              <w:ind w:left="526" w:right="97" w:hanging="420"/>
              <w:jc w:val="left"/>
              <w:rPr>
                <w:sz w:val="16"/>
              </w:rPr>
            </w:pPr>
            <w:r>
              <w:rPr>
                <w:sz w:val="16"/>
              </w:rPr>
              <w:t>Different materials, different width of sheet metal bending parameters are different to set and compensate separately.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2644" w:type="dxa"/>
          </w:tcPr>
          <w:p>
            <w:pPr>
              <w:pStyle w:val="14"/>
              <w:spacing w:before="14" w:line="185" w:lineRule="exact"/>
              <w:ind w:left="108"/>
              <w:rPr>
                <w:sz w:val="16"/>
              </w:rPr>
            </w:pPr>
            <w:r>
              <w:rPr>
                <w:sz w:val="16"/>
              </w:rPr>
              <w:t>Next step bending angle error</w:t>
            </w:r>
          </w:p>
        </w:tc>
        <w:tc>
          <w:tcPr>
            <w:tcW w:w="4546" w:type="dxa"/>
          </w:tcPr>
          <w:p>
            <w:pPr>
              <w:pStyle w:val="14"/>
              <w:numPr>
                <w:ilvl w:val="0"/>
                <w:numId w:val="24"/>
              </w:numPr>
              <w:tabs>
                <w:tab w:val="left" w:pos="526"/>
                <w:tab w:val="left" w:pos="527"/>
              </w:tabs>
              <w:spacing w:before="16" w:after="0" w:line="183" w:lineRule="exact"/>
              <w:ind w:left="526" w:right="0" w:hanging="421"/>
              <w:jc w:val="left"/>
              <w:rPr>
                <w:sz w:val="16"/>
              </w:rPr>
            </w:pPr>
            <w:r>
              <w:rPr>
                <w:sz w:val="16"/>
              </w:rPr>
              <w:t>Whether the grinding tool number used in the next step has changed.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2644" w:type="dxa"/>
          </w:tcPr>
          <w:p>
            <w:pPr>
              <w:pStyle w:val="14"/>
              <w:spacing w:before="15"/>
              <w:ind w:left="108"/>
              <w:rPr>
                <w:sz w:val="16"/>
              </w:rPr>
            </w:pPr>
            <w:r>
              <w:rPr>
                <w:sz w:val="16"/>
              </w:rPr>
              <w:t>The angle compensation is not correct</w:t>
            </w:r>
          </w:p>
        </w:tc>
        <w:tc>
          <w:tcPr>
            <w:tcW w:w="4546" w:type="dxa"/>
          </w:tcPr>
          <w:p>
            <w:pPr>
              <w:pStyle w:val="14"/>
              <w:numPr>
                <w:ilvl w:val="0"/>
                <w:numId w:val="25"/>
              </w:numPr>
              <w:tabs>
                <w:tab w:val="left" w:pos="526"/>
                <w:tab w:val="left" w:pos="527"/>
              </w:tabs>
              <w:spacing w:before="2" w:after="0" w:line="220" w:lineRule="atLeast"/>
              <w:ind w:left="526" w:right="93" w:hanging="420"/>
              <w:jc w:val="left"/>
              <w:rPr>
                <w:sz w:val="16"/>
              </w:rPr>
            </w:pPr>
            <w:r>
              <w:rPr>
                <w:sz w:val="16"/>
              </w:rPr>
              <w:t>The system automatically limits the safety height of the lower die ([bending depth + compensation ]&gt; minimum height).</w:t>
            </w:r>
          </w:p>
        </w:tc>
      </w:tr>
    </w:tbl>
    <w:p/>
    <w:sectPr>
      <w:headerReference r:id="rId15" w:type="default"/>
      <w:pgSz w:w="8340" w:h="11850"/>
      <w:pgMar w:top="600" w:right="200" w:bottom="580" w:left="420" w:header="405" w:footer="396"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29728" behindDoc="1" locked="0" layoutInCell="1" allowOverlap="1">
              <wp:simplePos x="0" y="0"/>
              <wp:positionH relativeFrom="page">
                <wp:posOffset>401320</wp:posOffset>
              </wp:positionH>
              <wp:positionV relativeFrom="page">
                <wp:posOffset>7132320</wp:posOffset>
              </wp:positionV>
              <wp:extent cx="4502150" cy="152400"/>
              <wp:effectExtent l="0" t="0" r="0" b="0"/>
              <wp:wrapNone/>
              <wp:docPr id="571" name="文本框 3"/>
              <wp:cNvGraphicFramePr/>
              <a:graphic xmlns:a="http://schemas.openxmlformats.org/drawingml/2006/main">
                <a:graphicData uri="http://schemas.microsoft.com/office/word/2010/wordprocessingShape">
                  <wps:wsp>
                    <wps:cNvSpPr txBox="1"/>
                    <wps:spPr>
                      <a:xfrm>
                        <a:off x="0" y="0"/>
                        <a:ext cx="4502150" cy="152400"/>
                      </a:xfrm>
                      <a:prstGeom prst="rect">
                        <a:avLst/>
                      </a:prstGeom>
                      <a:noFill/>
                      <a:ln>
                        <a:noFill/>
                      </a:ln>
                    </wps:spPr>
                    <wps:txbx>
                      <w:txbxContent>
                        <w:p>
                          <w:pPr>
                            <w:tabs>
                              <w:tab w:val="left" w:pos="3488"/>
                              <w:tab w:val="left" w:pos="7049"/>
                            </w:tabs>
                            <w:spacing w:before="12"/>
                            <w:ind w:left="20" w:right="0" w:firstLine="0"/>
                            <w:jc w:val="left"/>
                            <w:rPr>
                              <w:rFonts w:ascii="Times New Roman"/>
                              <w:sz w:val="18"/>
                            </w:rPr>
                          </w:pPr>
                          <w:r>
                            <w:rPr>
                              <w:rFonts w:ascii="Times New Roman"/>
                              <w:sz w:val="18"/>
                              <w:shd w:val="clear" w:color="auto" w:fill="DFDFDF"/>
                            </w:rPr>
                            <w:t xml:space="preserve"> </w:t>
                          </w:r>
                          <w:r>
                            <w:rPr>
                              <w:rFonts w:ascii="Times New Roman"/>
                              <w:sz w:val="18"/>
                              <w:shd w:val="clear" w:color="auto" w:fill="DFDFDF"/>
                            </w:rPr>
                            <w:tab/>
                          </w:r>
                          <w:r>
                            <w:fldChar w:fldCharType="begin"/>
                          </w:r>
                          <w:r>
                            <w:rPr>
                              <w:rFonts w:ascii="Times New Roman"/>
                              <w:sz w:val="18"/>
                              <w:shd w:val="clear" w:color="auto" w:fill="DFDFDF"/>
                            </w:rPr>
                            <w:instrText xml:space="preserve"> PAGE </w:instrText>
                          </w:r>
                          <w:r>
                            <w:fldChar w:fldCharType="separate"/>
                          </w:r>
                          <w:r>
                            <w:t>1</w:t>
                          </w:r>
                          <w:r>
                            <w:fldChar w:fldCharType="end"/>
                          </w:r>
                          <w:r>
                            <w:rPr>
                              <w:rFonts w:ascii="Times New Roman"/>
                              <w:sz w:val="18"/>
                              <w:shd w:val="clear" w:color="auto" w:fill="DFDFDF"/>
                            </w:rPr>
                            <w:tab/>
                          </w:r>
                        </w:p>
                      </w:txbxContent>
                    </wps:txbx>
                    <wps:bodyPr lIns="0" tIns="0" rIns="0" bIns="0" upright="1"/>
                  </wps:wsp>
                </a:graphicData>
              </a:graphic>
            </wp:anchor>
          </w:drawing>
        </mc:Choice>
        <mc:Fallback>
          <w:pict>
            <v:shape id="文本框 3" o:spid="_x0000_s1026" o:spt="202" type="#_x0000_t202" style="position:absolute;left:0pt;margin-left:31.6pt;margin-top:561.6pt;height:12pt;width:354.5pt;mso-position-horizontal-relative:page;mso-position-vertical-relative:page;z-index:-253386752;mso-width-relative:page;mso-height-relative:page;" filled="f" stroked="f" coordsize="21600,21600" o:gfxdata="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lCNXjYAAAADAEAAA8AAAAAAAAAAQAgAAAAIgAAAGRycy9kb3ducmV2LnhtbFBL&#10;AQIUABQAAAAIAIdO4kDHkf3ivQEAAHQDAAAOAAAAAAAAAAEAIAAAACcBAABkcnMvZTJvRG9jLnht&#10;bFBLBQYAAAAABgAGAFkBAABWBQAAAAA=&#10;">
              <v:fill on="f" focussize="0,0"/>
              <v:stroke on="f"/>
              <v:imagedata o:title=""/>
              <o:lock v:ext="edit" aspectratio="f"/>
              <v:textbox inset="0mm,0mm,0mm,0mm">
                <w:txbxContent>
                  <w:p>
                    <w:pPr>
                      <w:tabs>
                        <w:tab w:val="left" w:pos="3488"/>
                        <w:tab w:val="left" w:pos="7049"/>
                      </w:tabs>
                      <w:spacing w:before="12"/>
                      <w:ind w:left="20" w:right="0" w:firstLine="0"/>
                      <w:jc w:val="left"/>
                      <w:rPr>
                        <w:rFonts w:ascii="Times New Roman"/>
                        <w:sz w:val="18"/>
                      </w:rPr>
                    </w:pPr>
                    <w:r>
                      <w:rPr>
                        <w:rFonts w:ascii="Times New Roman"/>
                        <w:sz w:val="18"/>
                        <w:shd w:val="clear" w:color="auto" w:fill="DFDFDF"/>
                      </w:rPr>
                      <w:t xml:space="preserve"> </w:t>
                    </w:r>
                    <w:r>
                      <w:rPr>
                        <w:rFonts w:ascii="Times New Roman"/>
                        <w:sz w:val="18"/>
                        <w:shd w:val="clear" w:color="auto" w:fill="DFDFDF"/>
                      </w:rPr>
                      <w:tab/>
                    </w:r>
                    <w:r>
                      <w:fldChar w:fldCharType="begin"/>
                    </w:r>
                    <w:r>
                      <w:rPr>
                        <w:rFonts w:ascii="Times New Roman"/>
                        <w:sz w:val="18"/>
                        <w:shd w:val="clear" w:color="auto" w:fill="DFDFDF"/>
                      </w:rPr>
                      <w:instrText xml:space="preserve"> PAGE </w:instrText>
                    </w:r>
                    <w:r>
                      <w:fldChar w:fldCharType="separate"/>
                    </w:r>
                    <w:r>
                      <w:t>1</w:t>
                    </w:r>
                    <w:r>
                      <w:fldChar w:fldCharType="end"/>
                    </w:r>
                    <w:r>
                      <w:rPr>
                        <w:rFonts w:ascii="Times New Roman"/>
                        <w:sz w:val="18"/>
                        <w:shd w:val="clear" w:color="auto" w:fill="DFDFDF"/>
                      </w:rPr>
                      <w:tab/>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19"/>
      </w:rPr>
    </w:pPr>
    <w:r>
      <mc:AlternateContent>
        <mc:Choice Requires="wps">
          <w:drawing>
            <wp:anchor distT="0" distB="0" distL="114300" distR="114300" simplePos="0" relativeHeight="249936896" behindDoc="1" locked="0" layoutInCell="1" allowOverlap="1">
              <wp:simplePos x="0" y="0"/>
              <wp:positionH relativeFrom="page">
                <wp:posOffset>401320</wp:posOffset>
              </wp:positionH>
              <wp:positionV relativeFrom="page">
                <wp:posOffset>7132320</wp:posOffset>
              </wp:positionV>
              <wp:extent cx="4502150" cy="152400"/>
              <wp:effectExtent l="0" t="0" r="0" b="0"/>
              <wp:wrapNone/>
              <wp:docPr id="578" name="文本框 10"/>
              <wp:cNvGraphicFramePr/>
              <a:graphic xmlns:a="http://schemas.openxmlformats.org/drawingml/2006/main">
                <a:graphicData uri="http://schemas.microsoft.com/office/word/2010/wordprocessingShape">
                  <wps:wsp>
                    <wps:cNvSpPr txBox="1"/>
                    <wps:spPr>
                      <a:xfrm>
                        <a:off x="0" y="0"/>
                        <a:ext cx="4502150" cy="152400"/>
                      </a:xfrm>
                      <a:prstGeom prst="rect">
                        <a:avLst/>
                      </a:prstGeom>
                      <a:noFill/>
                      <a:ln>
                        <a:noFill/>
                      </a:ln>
                    </wps:spPr>
                    <wps:txbx>
                      <w:txbxContent>
                        <w:p>
                          <w:pPr>
                            <w:tabs>
                              <w:tab w:val="left" w:pos="3445"/>
                              <w:tab w:val="left" w:pos="7049"/>
                            </w:tabs>
                            <w:spacing w:before="12"/>
                            <w:ind w:left="20" w:right="0" w:firstLine="0"/>
                            <w:jc w:val="left"/>
                            <w:rPr>
                              <w:rFonts w:ascii="Times New Roman"/>
                              <w:sz w:val="18"/>
                            </w:rPr>
                          </w:pPr>
                          <w:r>
                            <w:rPr>
                              <w:rFonts w:ascii="Times New Roman"/>
                              <w:sz w:val="18"/>
                              <w:shd w:val="clear" w:color="auto" w:fill="DFDFDF"/>
                            </w:rPr>
                            <w:t xml:space="preserve"> </w:t>
                          </w:r>
                          <w:r>
                            <w:rPr>
                              <w:rFonts w:ascii="Times New Roman"/>
                              <w:sz w:val="18"/>
                              <w:shd w:val="clear" w:color="auto" w:fill="DFDFDF"/>
                            </w:rPr>
                            <w:tab/>
                          </w:r>
                          <w:r>
                            <w:fldChar w:fldCharType="begin"/>
                          </w:r>
                          <w:r>
                            <w:rPr>
                              <w:rFonts w:ascii="Times New Roman"/>
                              <w:sz w:val="18"/>
                              <w:shd w:val="clear" w:color="auto" w:fill="DFDFDF"/>
                            </w:rPr>
                            <w:instrText xml:space="preserve"> PAGE </w:instrText>
                          </w:r>
                          <w:r>
                            <w:fldChar w:fldCharType="separate"/>
                          </w:r>
                          <w:r>
                            <w:t>14</w:t>
                          </w:r>
                          <w:r>
                            <w:fldChar w:fldCharType="end"/>
                          </w:r>
                          <w:r>
                            <w:rPr>
                              <w:rFonts w:ascii="Times New Roman"/>
                              <w:sz w:val="18"/>
                              <w:shd w:val="clear" w:color="auto" w:fill="DFDFDF"/>
                            </w:rPr>
                            <w:tab/>
                          </w:r>
                        </w:p>
                      </w:txbxContent>
                    </wps:txbx>
                    <wps:bodyPr lIns="0" tIns="0" rIns="0" bIns="0" upright="1"/>
                  </wps:wsp>
                </a:graphicData>
              </a:graphic>
            </wp:anchor>
          </w:drawing>
        </mc:Choice>
        <mc:Fallback>
          <w:pict>
            <v:shape id="文本框 10" o:spid="_x0000_s1026" o:spt="202" type="#_x0000_t202" style="position:absolute;left:0pt;margin-left:31.6pt;margin-top:561.6pt;height:12pt;width:354.5pt;mso-position-horizontal-relative:page;mso-position-vertical-relative:page;z-index:-253379584;mso-width-relative:page;mso-height-relative:page;" filled="f" stroked="f" coordsize="21600,21600" o:gfxdata="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QjV42AAAAAwBAAAPAAAAAAAAAAEAIAAAACIAAABkcnMvZG93bnJldi54bWxQSwEC&#10;FAAUAAAACACHTuJAoO5YpLsBAAB1AwAADgAAAAAAAAABACAAAAAnAQAAZHJzL2Uyb0RvYy54bWxQ&#10;SwUGAAAAAAYABgBZAQAAVAUAAAAA&#10;">
              <v:fill on="f" focussize="0,0"/>
              <v:stroke on="f"/>
              <v:imagedata o:title=""/>
              <o:lock v:ext="edit" aspectratio="f"/>
              <v:textbox inset="0mm,0mm,0mm,0mm">
                <w:txbxContent>
                  <w:p>
                    <w:pPr>
                      <w:tabs>
                        <w:tab w:val="left" w:pos="3445"/>
                        <w:tab w:val="left" w:pos="7049"/>
                      </w:tabs>
                      <w:spacing w:before="12"/>
                      <w:ind w:left="20" w:right="0" w:firstLine="0"/>
                      <w:jc w:val="left"/>
                      <w:rPr>
                        <w:rFonts w:ascii="Times New Roman"/>
                        <w:sz w:val="18"/>
                      </w:rPr>
                    </w:pPr>
                    <w:r>
                      <w:rPr>
                        <w:rFonts w:ascii="Times New Roman"/>
                        <w:sz w:val="18"/>
                        <w:shd w:val="clear" w:color="auto" w:fill="DFDFDF"/>
                      </w:rPr>
                      <w:t xml:space="preserve"> </w:t>
                    </w:r>
                    <w:r>
                      <w:rPr>
                        <w:rFonts w:ascii="Times New Roman"/>
                        <w:sz w:val="18"/>
                        <w:shd w:val="clear" w:color="auto" w:fill="DFDFDF"/>
                      </w:rPr>
                      <w:tab/>
                    </w:r>
                    <w:r>
                      <w:fldChar w:fldCharType="begin"/>
                    </w:r>
                    <w:r>
                      <w:rPr>
                        <w:rFonts w:ascii="Times New Roman"/>
                        <w:sz w:val="18"/>
                        <w:shd w:val="clear" w:color="auto" w:fill="DFDFDF"/>
                      </w:rPr>
                      <w:instrText xml:space="preserve"> PAGE </w:instrText>
                    </w:r>
                    <w:r>
                      <w:fldChar w:fldCharType="separate"/>
                    </w:r>
                    <w:r>
                      <w:t>14</w:t>
                    </w:r>
                    <w:r>
                      <w:fldChar w:fldCharType="end"/>
                    </w:r>
                    <w:r>
                      <w:rPr>
                        <w:rFonts w:ascii="Times New Roman"/>
                        <w:sz w:val="18"/>
                        <w:shd w:val="clear" w:color="auto" w:fill="DFDFDF"/>
                      </w:rPr>
                      <w:tab/>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44064" behindDoc="1" locked="0" layoutInCell="1" allowOverlap="1">
              <wp:simplePos x="0" y="0"/>
              <wp:positionH relativeFrom="page">
                <wp:posOffset>401320</wp:posOffset>
              </wp:positionH>
              <wp:positionV relativeFrom="page">
                <wp:posOffset>7132320</wp:posOffset>
              </wp:positionV>
              <wp:extent cx="4502150" cy="152400"/>
              <wp:effectExtent l="0" t="0" r="0" b="0"/>
              <wp:wrapNone/>
              <wp:docPr id="585" name="文本框 17"/>
              <wp:cNvGraphicFramePr/>
              <a:graphic xmlns:a="http://schemas.openxmlformats.org/drawingml/2006/main">
                <a:graphicData uri="http://schemas.microsoft.com/office/word/2010/wordprocessingShape">
                  <wps:wsp>
                    <wps:cNvSpPr txBox="1"/>
                    <wps:spPr>
                      <a:xfrm>
                        <a:off x="0" y="0"/>
                        <a:ext cx="4502150" cy="152400"/>
                      </a:xfrm>
                      <a:prstGeom prst="rect">
                        <a:avLst/>
                      </a:prstGeom>
                      <a:noFill/>
                      <a:ln>
                        <a:noFill/>
                      </a:ln>
                    </wps:spPr>
                    <wps:txbx>
                      <w:txbxContent>
                        <w:p>
                          <w:pPr>
                            <w:tabs>
                              <w:tab w:val="left" w:pos="3445"/>
                              <w:tab w:val="left" w:pos="7049"/>
                            </w:tabs>
                            <w:spacing w:before="12"/>
                            <w:ind w:left="20" w:right="0" w:firstLine="0"/>
                            <w:jc w:val="left"/>
                            <w:rPr>
                              <w:rFonts w:ascii="Times New Roman"/>
                              <w:sz w:val="18"/>
                            </w:rPr>
                          </w:pPr>
                          <w:r>
                            <w:rPr>
                              <w:rFonts w:ascii="Times New Roman"/>
                              <w:sz w:val="18"/>
                              <w:shd w:val="clear" w:color="auto" w:fill="DFDFDF"/>
                            </w:rPr>
                            <w:t xml:space="preserve"> </w:t>
                          </w:r>
                          <w:r>
                            <w:rPr>
                              <w:rFonts w:ascii="Times New Roman"/>
                              <w:sz w:val="18"/>
                              <w:shd w:val="clear" w:color="auto" w:fill="DFDFDF"/>
                            </w:rPr>
                            <w:tab/>
                          </w:r>
                          <w:r>
                            <w:fldChar w:fldCharType="begin"/>
                          </w:r>
                          <w:r>
                            <w:rPr>
                              <w:rFonts w:ascii="Times New Roman"/>
                              <w:sz w:val="18"/>
                              <w:shd w:val="clear" w:color="auto" w:fill="DFDFDF"/>
                            </w:rPr>
                            <w:instrText xml:space="preserve"> PAGE </w:instrText>
                          </w:r>
                          <w:r>
                            <w:fldChar w:fldCharType="separate"/>
                          </w:r>
                          <w:r>
                            <w:t>20</w:t>
                          </w:r>
                          <w:r>
                            <w:fldChar w:fldCharType="end"/>
                          </w:r>
                          <w:r>
                            <w:rPr>
                              <w:rFonts w:ascii="Times New Roman"/>
                              <w:sz w:val="18"/>
                              <w:shd w:val="clear" w:color="auto" w:fill="DFDFDF"/>
                            </w:rPr>
                            <w:tab/>
                          </w:r>
                        </w:p>
                      </w:txbxContent>
                    </wps:txbx>
                    <wps:bodyPr lIns="0" tIns="0" rIns="0" bIns="0" upright="1"/>
                  </wps:wsp>
                </a:graphicData>
              </a:graphic>
            </wp:anchor>
          </w:drawing>
        </mc:Choice>
        <mc:Fallback>
          <w:pict>
            <v:shape id="文本框 17" o:spid="_x0000_s1026" o:spt="202" type="#_x0000_t202" style="position:absolute;left:0pt;margin-left:31.6pt;margin-top:561.6pt;height:12pt;width:354.5pt;mso-position-horizontal-relative:page;mso-position-vertical-relative:page;z-index:-253372416;mso-width-relative:page;mso-height-relative:page;" filled="f" stroked="f" coordsize="21600,21600" o:gfxdata="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lCNXjYAAAADAEAAA8AAAAAAAAAAQAgAAAAIgAAAGRycy9kb3ducmV2LnhtbFBL&#10;AQIUABQAAAAIAIdO4kBujuQavQEAAHUDAAAOAAAAAAAAAAEAIAAAACcBAABkcnMvZTJvRG9jLnht&#10;bFBLBQYAAAAABgAGAFkBAABWBQAAAAA=&#10;">
              <v:fill on="f" focussize="0,0"/>
              <v:stroke on="f"/>
              <v:imagedata o:title=""/>
              <o:lock v:ext="edit" aspectratio="f"/>
              <v:textbox inset="0mm,0mm,0mm,0mm">
                <w:txbxContent>
                  <w:p>
                    <w:pPr>
                      <w:tabs>
                        <w:tab w:val="left" w:pos="3445"/>
                        <w:tab w:val="left" w:pos="7049"/>
                      </w:tabs>
                      <w:spacing w:before="12"/>
                      <w:ind w:left="20" w:right="0" w:firstLine="0"/>
                      <w:jc w:val="left"/>
                      <w:rPr>
                        <w:rFonts w:ascii="Times New Roman"/>
                        <w:sz w:val="18"/>
                      </w:rPr>
                    </w:pPr>
                    <w:r>
                      <w:rPr>
                        <w:rFonts w:ascii="Times New Roman"/>
                        <w:sz w:val="18"/>
                        <w:shd w:val="clear" w:color="auto" w:fill="DFDFDF"/>
                      </w:rPr>
                      <w:t xml:space="preserve"> </w:t>
                    </w:r>
                    <w:r>
                      <w:rPr>
                        <w:rFonts w:ascii="Times New Roman"/>
                        <w:sz w:val="18"/>
                        <w:shd w:val="clear" w:color="auto" w:fill="DFDFDF"/>
                      </w:rPr>
                      <w:tab/>
                    </w:r>
                    <w:r>
                      <w:fldChar w:fldCharType="begin"/>
                    </w:r>
                    <w:r>
                      <w:rPr>
                        <w:rFonts w:ascii="Times New Roman"/>
                        <w:sz w:val="18"/>
                        <w:shd w:val="clear" w:color="auto" w:fill="DFDFDF"/>
                      </w:rPr>
                      <w:instrText xml:space="preserve"> PAGE </w:instrText>
                    </w:r>
                    <w:r>
                      <w:fldChar w:fldCharType="separate"/>
                    </w:r>
                    <w:r>
                      <w:t>20</w:t>
                    </w:r>
                    <w:r>
                      <w:fldChar w:fldCharType="end"/>
                    </w:r>
                    <w:r>
                      <w:rPr>
                        <w:rFonts w:ascii="Times New Roman"/>
                        <w:sz w:val="18"/>
                        <w:shd w:val="clear" w:color="auto" w:fill="DFDFDF"/>
                      </w:rPr>
                      <w:tab/>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27680" behindDoc="1" locked="0" layoutInCell="1" allowOverlap="1">
              <wp:simplePos x="0" y="0"/>
              <wp:positionH relativeFrom="page">
                <wp:posOffset>413385</wp:posOffset>
              </wp:positionH>
              <wp:positionV relativeFrom="page">
                <wp:posOffset>415290</wp:posOffset>
              </wp:positionV>
              <wp:extent cx="4464050" cy="0"/>
              <wp:effectExtent l="0" t="0" r="0" b="0"/>
              <wp:wrapNone/>
              <wp:docPr id="569" name="直线 1"/>
              <wp:cNvGraphicFramePr/>
              <a:graphic xmlns:a="http://schemas.openxmlformats.org/drawingml/2006/main">
                <a:graphicData uri="http://schemas.microsoft.com/office/word/2010/wordprocessingShape">
                  <wps:wsp>
                    <wps:cNvSpPr/>
                    <wps:spPr>
                      <a:xfrm>
                        <a:off x="0" y="0"/>
                        <a:ext cx="44640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margin-left:32.55pt;margin-top:32.7pt;height:0pt;width:351.5pt;mso-position-horizontal-relative:page;mso-position-vertical-relative:page;z-index:-253388800;mso-width-relative:page;mso-height-relative:page;" filled="f" stroked="t" coordsize="21600,21600" o:gfxdata="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Za12tYA&#10;AAAIAQAADwAAAAAAAAABACAAAAAiAAAAZHJzL2Rvd25yZXYueG1sUEsBAhQAFAAAAAgAh07iQPrc&#10;EP7oAQAA3QMAAA4AAAAAAAAAAQAgAAAAJQEAAGRycy9lMm9Eb2MueG1sUEsFBgAAAAAGAAYAWQEA&#10;AH8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49928704"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70" name="文本框 2"/>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2" o:spid="_x0000_s1026" o:spt="202" type="#_x0000_t202" style="position:absolute;left:0pt;margin-left:31.6pt;margin-top:20.2pt;height:11pt;width:128pt;mso-position-horizontal-relative:page;mso-position-vertical-relative:page;z-index:-253387776;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Nbw4+1gAAAAgBAAAPAAAAAAAAAAEAIAAAACIAAABkcnMvZG93bnJldi54bWxQSwECFAAU&#10;AAAACACHTuJA4YnUkroBAAB0AwAADgAAAAAAAAABACAAAAAlAQAAZHJzL2Uyb0RvYy54bWxQSwUG&#10;AAAAAAYABgBZAQAAUQU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30752"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72" name="文本框 4"/>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4" o:spid="_x0000_s1026" o:spt="202" type="#_x0000_t202" style="position:absolute;left:0pt;margin-left:31.6pt;margin-top:20.2pt;height:11pt;width:128pt;mso-position-horizontal-relative:page;mso-position-vertical-relative:page;z-index:-253385728;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W8OPtYAAAAIAQAADwAAAAAAAAABACAAAAAiAAAAZHJzL2Rvd25yZXYueG1sUEsBAhQA&#10;FAAAAAgAh07iQAFCvRe7AQAAdAMAAA4AAAAAAAAAAQAgAAAAJQEAAGRycy9lMm9Eb2MueG1sUEsF&#10;BgAAAAAGAAYAWQEAAFIFA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31776" behindDoc="1" locked="0" layoutInCell="1" allowOverlap="1">
              <wp:simplePos x="0" y="0"/>
              <wp:positionH relativeFrom="page">
                <wp:posOffset>413385</wp:posOffset>
              </wp:positionH>
              <wp:positionV relativeFrom="page">
                <wp:posOffset>415290</wp:posOffset>
              </wp:positionV>
              <wp:extent cx="4464050" cy="0"/>
              <wp:effectExtent l="0" t="0" r="0" b="0"/>
              <wp:wrapNone/>
              <wp:docPr id="573" name="直线 5"/>
              <wp:cNvGraphicFramePr/>
              <a:graphic xmlns:a="http://schemas.openxmlformats.org/drawingml/2006/main">
                <a:graphicData uri="http://schemas.microsoft.com/office/word/2010/wordprocessingShape">
                  <wps:wsp>
                    <wps:cNvSpPr/>
                    <wps:spPr>
                      <a:xfrm>
                        <a:off x="0" y="0"/>
                        <a:ext cx="44640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32.55pt;margin-top:32.7pt;height:0pt;width:351.5pt;mso-position-horizontal-relative:page;mso-position-vertical-relative:page;z-index:-253384704;mso-width-relative:page;mso-height-relative:page;" filled="f" stroked="t" coordsize="21600,21600" o:gfxdata="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WWtdrW&#10;AAAACAEAAA8AAAAAAAAAAQAgAAAAIgAAAGRycy9kb3ducmV2LnhtbFBLAQIUABQAAAAIAIdO4kDR&#10;je/U6QEAAN0DAAAOAAAAAAAAAAEAIAAAACUBAABkcnMvZTJvRG9jLnhtbFBLBQYAAAAABgAGAFkB&#10;AACA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49932800"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74" name="文本框 6"/>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6" o:spid="_x0000_s1026" o:spt="202" type="#_x0000_t202" style="position:absolute;left:0pt;margin-left:31.6pt;margin-top:20.2pt;height:11pt;width:128pt;mso-position-horizontal-relative:page;mso-position-vertical-relative:page;z-index:-253383680;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W8OPtYAAAAIAQAADwAAAAAAAAABACAAAAAiAAAAZHJzL2Rvd25yZXYueG1sUEsBAhQA&#10;FAAAAAgAh07iQOs45hG7AQAAdAMAAA4AAAAAAAAAAQAgAAAAJQEAAGRycy9lMm9Eb2MueG1sUEsF&#10;BgAAAAAGAAYAWQEAAFIFA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33824"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75" name="文本框 7"/>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7" o:spid="_x0000_s1026" o:spt="202" type="#_x0000_t202" style="position:absolute;left:0pt;margin-left:31.6pt;margin-top:20.2pt;height:11pt;width:128pt;mso-position-horizontal-relative:page;mso-position-vertical-relative:page;z-index:-253382656;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1vDj7WAAAACAEAAA8AAAAAAAAAAQAgAAAAIgAAAGRycy9kb3ducmV2LnhtbFBLAQIU&#10;ABQAAAAIAIdO4kCJF5LcvAEAAHQDAAAOAAAAAAAAAAEAIAAAACUBAABkcnMvZTJvRG9jLnhtbFBL&#10;BQYAAAAABgAGAFkBAABTBQ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34848" behindDoc="1" locked="0" layoutInCell="1" allowOverlap="1">
              <wp:simplePos x="0" y="0"/>
              <wp:positionH relativeFrom="page">
                <wp:posOffset>413385</wp:posOffset>
              </wp:positionH>
              <wp:positionV relativeFrom="page">
                <wp:posOffset>415290</wp:posOffset>
              </wp:positionV>
              <wp:extent cx="4464050" cy="0"/>
              <wp:effectExtent l="0" t="0" r="0" b="0"/>
              <wp:wrapNone/>
              <wp:docPr id="576" name="直线 8"/>
              <wp:cNvGraphicFramePr/>
              <a:graphic xmlns:a="http://schemas.openxmlformats.org/drawingml/2006/main">
                <a:graphicData uri="http://schemas.microsoft.com/office/word/2010/wordprocessingShape">
                  <wps:wsp>
                    <wps:cNvSpPr/>
                    <wps:spPr>
                      <a:xfrm>
                        <a:off x="0" y="0"/>
                        <a:ext cx="44640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32.55pt;margin-top:32.7pt;height:0pt;width:351.5pt;mso-position-horizontal-relative:page;mso-position-vertical-relative:page;z-index:-253381632;mso-width-relative:page;mso-height-relative:page;" filled="f" stroked="t" coordsize="21600,21600" o:gfxdata="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WWtdrW&#10;AAAACAEAAA8AAAAAAAAAAQAgAAAAIgAAAGRycy9kb3ducmV2LnhtbFBLAQIUABQAAAAIAIdO4kBN&#10;Pfkc6QEAAN0DAAAOAAAAAAAAAAEAIAAAACUBAABkcnMvZTJvRG9jLnhtbFBLBQYAAAAABgAGAFkB&#10;AACA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49935872"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77" name="文本框 9"/>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9" o:spid="_x0000_s1026" o:spt="202" type="#_x0000_t202" style="position:absolute;left:0pt;margin-left:31.6pt;margin-top:20.2pt;height:11pt;width:128pt;mso-position-horizontal-relative:page;mso-position-vertical-relative:page;z-index:-253380608;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1vDj7WAAAACAEAAA8AAAAAAAAAAQAgAAAAIgAAAGRycy9kb3ducmV2LnhtbFBLAQIU&#10;ABQAAAAIAIdO4kDi/GsLvAEAAHQDAAAOAAAAAAAAAAEAIAAAACUBAABkcnMvZTJvRG9jLnhtbFBL&#10;BQYAAAAABgAGAFkBAABTBQ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37920"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79" name="文本框 11"/>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11" o:spid="_x0000_s1026" o:spt="202" type="#_x0000_t202" style="position:absolute;left:0pt;margin-left:31.6pt;margin-top:20.2pt;height:11pt;width:128pt;mso-position-horizontal-relative:page;mso-position-vertical-relative:page;z-index:-253378560;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Nbw4+1gAAAAgBAAAPAAAAAAAAAAEAIAAAACIAAABkcnMvZG93bnJldi54bWxQSwEC&#10;FAAUAAAACACHTuJAp9HT8r0BAAB1AwAADgAAAAAAAAABACAAAAAlAQAAZHJzL2Uyb0RvYy54bWxQ&#10;SwUGAAAAAAYABgBZAQAAVAU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38944" behindDoc="1" locked="0" layoutInCell="1" allowOverlap="1">
              <wp:simplePos x="0" y="0"/>
              <wp:positionH relativeFrom="page">
                <wp:posOffset>413385</wp:posOffset>
              </wp:positionH>
              <wp:positionV relativeFrom="page">
                <wp:posOffset>415290</wp:posOffset>
              </wp:positionV>
              <wp:extent cx="4464050" cy="0"/>
              <wp:effectExtent l="0" t="0" r="0" b="0"/>
              <wp:wrapNone/>
              <wp:docPr id="580" name="直线 12"/>
              <wp:cNvGraphicFramePr/>
              <a:graphic xmlns:a="http://schemas.openxmlformats.org/drawingml/2006/main">
                <a:graphicData uri="http://schemas.microsoft.com/office/word/2010/wordprocessingShape">
                  <wps:wsp>
                    <wps:cNvSpPr/>
                    <wps:spPr>
                      <a:xfrm>
                        <a:off x="0" y="0"/>
                        <a:ext cx="44640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2" o:spid="_x0000_s1026" o:spt="20" style="position:absolute;left:0pt;margin-left:32.55pt;margin-top:32.7pt;height:0pt;width:351.5pt;mso-position-horizontal-relative:page;mso-position-vertical-relative:page;z-index:-253377536;mso-width-relative:page;mso-height-relative:page;" filled="f" stroked="t" coordsize="21600,21600" o:gfxdata="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WWtdrW&#10;AAAACAEAAA8AAAAAAAAAAQAgAAAAIgAAAGRycy9kb3ducmV2LnhtbFBLAQIUABQAAAAIAIdO4kBp&#10;yMjI6QEAAN4DAAAOAAAAAAAAAAEAIAAAACUBAABkcnMvZTJvRG9jLnhtbFBLBQYAAAAABgAGAFkB&#10;AACA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49939968"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81" name="文本框 13"/>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13" o:spid="_x0000_s1026" o:spt="202" type="#_x0000_t202" style="position:absolute;left:0pt;margin-left:31.6pt;margin-top:20.2pt;height:11pt;width:128pt;mso-position-horizontal-relative:page;mso-position-vertical-relative:page;z-index:-253376512;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Nbw4+1gAAAAgBAAAPAAAAAAAAAAEAIAAAACIAAABkcnMvZG93bnJldi54bWxQSwEC&#10;FAAUAAAACACHTuJApJQDvr0BAAB1AwAADgAAAAAAAAABACAAAAAlAQAAZHJzL2Uyb0RvYy54bWxQ&#10;SwUGAAAAAAYABgBZAQAAVAU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40992"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82" name="文本框 14"/>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14" o:spid="_x0000_s1026" o:spt="202" type="#_x0000_t202" style="position:absolute;left:0pt;margin-left:31.6pt;margin-top:20.2pt;height:11pt;width:128pt;mso-position-horizontal-relative:page;mso-position-vertical-relative:page;z-index:-253375488;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1vDj7WAAAACAEAAA8AAAAAAAAAAQAgAAAAIgAAAGRycy9kb3ducmV2LnhtbFBLAQIU&#10;ABQAAAAIAIdO4kBFGfidvAEAAHUDAAAOAAAAAAAAAAEAIAAAACUBAABkcnMvZTJvRG9jLnhtbFBL&#10;BQYAAAAABgAGAFkBAABTBQ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42016" behindDoc="1" locked="0" layoutInCell="1" allowOverlap="1">
              <wp:simplePos x="0" y="0"/>
              <wp:positionH relativeFrom="page">
                <wp:posOffset>413385</wp:posOffset>
              </wp:positionH>
              <wp:positionV relativeFrom="page">
                <wp:posOffset>415290</wp:posOffset>
              </wp:positionV>
              <wp:extent cx="4464050" cy="0"/>
              <wp:effectExtent l="0" t="0" r="0" b="0"/>
              <wp:wrapNone/>
              <wp:docPr id="583" name="直线 15"/>
              <wp:cNvGraphicFramePr/>
              <a:graphic xmlns:a="http://schemas.openxmlformats.org/drawingml/2006/main">
                <a:graphicData uri="http://schemas.microsoft.com/office/word/2010/wordprocessingShape">
                  <wps:wsp>
                    <wps:cNvSpPr/>
                    <wps:spPr>
                      <a:xfrm>
                        <a:off x="0" y="0"/>
                        <a:ext cx="44640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margin-left:32.55pt;margin-top:32.7pt;height:0pt;width:351.5pt;mso-position-horizontal-relative:page;mso-position-vertical-relative:page;z-index:-253374464;mso-width-relative:page;mso-height-relative:page;" filled="f" stroked="t" coordsize="21600,21600" o:gfxdata="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llrXa&#10;1gAAAAgBAAAPAAAAAAAAAAEAIAAAACIAAABkcnMvZG93bnJldi54bWxQSwECFAAUAAAACACHTuJA&#10;W/U7EuoBAADeAwAADgAAAAAAAAABACAAAAAlAQAAZHJzL2Uyb0RvYy54bWxQSwUGAAAAAAYABgBZ&#10;AQAAgQ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49943040"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84" name="文本框 16"/>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16" o:spid="_x0000_s1026" o:spt="202" type="#_x0000_t202" style="position:absolute;left:0pt;margin-left:31.6pt;margin-top:20.2pt;height:11pt;width:128pt;mso-position-horizontal-relative:page;mso-position-vertical-relative:page;z-index:-253373440;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1vDj7WAAAACAEAAA8AAAAAAAAAAQAgAAAAIgAAAGRycy9kb3ducmV2LnhtbFBLAQIU&#10;ABQAAAAIAIdO4kBpsW9MvAEAAHUDAAAOAAAAAAAAAAEAIAAAACUBAABkcnMvZTJvRG9jLnhtbFBL&#10;BQYAAAAABgAGAFkBAABTBQ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945088" behindDoc="1" locked="0" layoutInCell="1" allowOverlap="1">
              <wp:simplePos x="0" y="0"/>
              <wp:positionH relativeFrom="page">
                <wp:posOffset>401320</wp:posOffset>
              </wp:positionH>
              <wp:positionV relativeFrom="page">
                <wp:posOffset>256540</wp:posOffset>
              </wp:positionV>
              <wp:extent cx="1625600" cy="139700"/>
              <wp:effectExtent l="0" t="0" r="0" b="0"/>
              <wp:wrapNone/>
              <wp:docPr id="586" name="文本框 18"/>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wps:spPr>
                    <wps:txbx>
                      <w:txbxContent>
                        <w:p>
                          <w:pPr>
                            <w:spacing w:before="0" w:line="220" w:lineRule="exact"/>
                            <w:ind w:left="20" w:right="0" w:firstLine="0"/>
                            <w:jc w:val="left"/>
                            <w:rPr>
                              <w:sz w:val="18"/>
                            </w:rPr>
                          </w:pPr>
                          <w:r>
                            <w:rPr>
                              <w:sz w:val="18"/>
                            </w:rPr>
                            <w:t>Instruction Manual for Control System of CNC Bending Machine</w:t>
                          </w:r>
                        </w:p>
                      </w:txbxContent>
                    </wps:txbx>
                    <wps:bodyPr lIns="0" tIns="0" rIns="0" bIns="0" upright="1"/>
                  </wps:wsp>
                </a:graphicData>
              </a:graphic>
            </wp:anchor>
          </w:drawing>
        </mc:Choice>
        <mc:Fallback>
          <w:pict>
            <v:shape id="文本框 18" o:spid="_x0000_s1026" o:spt="202" type="#_x0000_t202" style="position:absolute;left:0pt;margin-left:31.6pt;margin-top:20.2pt;height:11pt;width:128pt;mso-position-horizontal-relative:page;mso-position-vertical-relative:page;z-index:-253371392;mso-width-relative:page;mso-height-relative:page;" filled="f" stroked="f" coordsize="21600,21600" o:gfxdata="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W8OPtYAAAAIAQAADwAAAAAAAAABACAAAAAiAAAAZHJzL2Rvd25yZXYueG1sUEsBAhQA&#10;FAAAAAgAh07iQEAU0ta7AQAAdQMAAA4AAAAAAAAAAQAgAAAAJQEAAGRycy9lMm9Eb2MueG1sUEsF&#10;BgAAAAAGAAYAWQEAAFIFAAAAAA==&#10;">
              <v:fill on="f" focussize="0,0"/>
              <v:stroke on="f"/>
              <v:imagedata o:title=""/>
              <o:lock v:ext="edit" aspectratio="f"/>
              <v:textbox inset="0mm,0mm,0mm,0mm">
                <w:txbxContent>
                  <w:p>
                    <w:pPr>
                      <w:spacing w:before="0" w:line="220" w:lineRule="exact"/>
                      <w:ind w:left="20" w:right="0" w:firstLine="0"/>
                      <w:jc w:val="left"/>
                      <w:rPr>
                        <w:sz w:val="18"/>
                      </w:rPr>
                    </w:pPr>
                    <w:r>
                      <w:rPr>
                        <w:sz w:val="18"/>
                      </w:rPr>
                      <w:t>Instruction Manual for Control System of CNC Bending Machine</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multilevel"/>
    <w:tmpl w:val="9239341B"/>
    <w:lvl w:ilvl="0" w:tentative="0">
      <w:start w:val="1"/>
      <w:numFmt w:val="decimal"/>
      <w:lvlText w:val="%1）"/>
      <w:lvlJc w:val="left"/>
      <w:pPr>
        <w:ind w:left="1162" w:hanging="251"/>
        <w:jc w:val="left"/>
      </w:pPr>
      <w:rPr>
        <w:rFonts w:hint="default" w:ascii="Arial" w:hAnsi="Arial" w:eastAsia="Arial" w:cs="Arial"/>
        <w:spacing w:val="-1"/>
        <w:w w:val="100"/>
        <w:sz w:val="14"/>
        <w:szCs w:val="14"/>
        <w:lang w:val="zh-CN" w:eastAsia="zh-CN" w:bidi="zh-CN"/>
      </w:rPr>
    </w:lvl>
    <w:lvl w:ilvl="1" w:tentative="0">
      <w:start w:val="0"/>
      <w:numFmt w:val="bullet"/>
      <w:lvlText w:val="•"/>
      <w:lvlJc w:val="left"/>
      <w:pPr>
        <w:ind w:left="1815" w:hanging="251"/>
      </w:pPr>
      <w:rPr>
        <w:rFonts w:hint="default"/>
        <w:lang w:val="zh-CN" w:eastAsia="zh-CN" w:bidi="zh-CN"/>
      </w:rPr>
    </w:lvl>
    <w:lvl w:ilvl="2" w:tentative="0">
      <w:start w:val="0"/>
      <w:numFmt w:val="bullet"/>
      <w:lvlText w:val="•"/>
      <w:lvlJc w:val="left"/>
      <w:pPr>
        <w:ind w:left="2470" w:hanging="251"/>
      </w:pPr>
      <w:rPr>
        <w:rFonts w:hint="default"/>
        <w:lang w:val="zh-CN" w:eastAsia="zh-CN" w:bidi="zh-CN"/>
      </w:rPr>
    </w:lvl>
    <w:lvl w:ilvl="3" w:tentative="0">
      <w:start w:val="0"/>
      <w:numFmt w:val="bullet"/>
      <w:lvlText w:val="•"/>
      <w:lvlJc w:val="left"/>
      <w:pPr>
        <w:ind w:left="3126" w:hanging="251"/>
      </w:pPr>
      <w:rPr>
        <w:rFonts w:hint="default"/>
        <w:lang w:val="zh-CN" w:eastAsia="zh-CN" w:bidi="zh-CN"/>
      </w:rPr>
    </w:lvl>
    <w:lvl w:ilvl="4" w:tentative="0">
      <w:start w:val="0"/>
      <w:numFmt w:val="bullet"/>
      <w:lvlText w:val="•"/>
      <w:lvlJc w:val="left"/>
      <w:pPr>
        <w:ind w:left="3781" w:hanging="251"/>
      </w:pPr>
      <w:rPr>
        <w:rFonts w:hint="default"/>
        <w:lang w:val="zh-CN" w:eastAsia="zh-CN" w:bidi="zh-CN"/>
      </w:rPr>
    </w:lvl>
    <w:lvl w:ilvl="5" w:tentative="0">
      <w:start w:val="0"/>
      <w:numFmt w:val="bullet"/>
      <w:lvlText w:val="•"/>
      <w:lvlJc w:val="left"/>
      <w:pPr>
        <w:ind w:left="4437" w:hanging="251"/>
      </w:pPr>
      <w:rPr>
        <w:rFonts w:hint="default"/>
        <w:lang w:val="zh-CN" w:eastAsia="zh-CN" w:bidi="zh-CN"/>
      </w:rPr>
    </w:lvl>
    <w:lvl w:ilvl="6" w:tentative="0">
      <w:start w:val="0"/>
      <w:numFmt w:val="bullet"/>
      <w:lvlText w:val="•"/>
      <w:lvlJc w:val="left"/>
      <w:pPr>
        <w:ind w:left="5092" w:hanging="251"/>
      </w:pPr>
      <w:rPr>
        <w:rFonts w:hint="default"/>
        <w:lang w:val="zh-CN" w:eastAsia="zh-CN" w:bidi="zh-CN"/>
      </w:rPr>
    </w:lvl>
    <w:lvl w:ilvl="7" w:tentative="0">
      <w:start w:val="0"/>
      <w:numFmt w:val="bullet"/>
      <w:lvlText w:val="•"/>
      <w:lvlJc w:val="left"/>
      <w:pPr>
        <w:ind w:left="5747" w:hanging="251"/>
      </w:pPr>
      <w:rPr>
        <w:rFonts w:hint="default"/>
        <w:lang w:val="zh-CN" w:eastAsia="zh-CN" w:bidi="zh-CN"/>
      </w:rPr>
    </w:lvl>
    <w:lvl w:ilvl="8" w:tentative="0">
      <w:start w:val="0"/>
      <w:numFmt w:val="bullet"/>
      <w:lvlText w:val="•"/>
      <w:lvlJc w:val="left"/>
      <w:pPr>
        <w:ind w:left="6403" w:hanging="251"/>
      </w:pPr>
      <w:rPr>
        <w:rFonts w:hint="default"/>
        <w:lang w:val="zh-CN" w:eastAsia="zh-CN" w:bidi="zh-CN"/>
      </w:rPr>
    </w:lvl>
  </w:abstractNum>
  <w:abstractNum w:abstractNumId="1">
    <w:nsid w:val="9C8AC8EF"/>
    <w:multiLevelType w:val="multilevel"/>
    <w:tmpl w:val="9C8AC8EF"/>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2">
    <w:nsid w:val="B0F1ACD9"/>
    <w:multiLevelType w:val="multilevel"/>
    <w:tmpl w:val="B0F1ACD9"/>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3">
    <w:nsid w:val="B5E306ED"/>
    <w:multiLevelType w:val="multilevel"/>
    <w:tmpl w:val="B5E306ED"/>
    <w:lvl w:ilvl="0" w:tentative="0">
      <w:start w:val="0"/>
      <w:numFmt w:val="bullet"/>
      <w:lvlText w:val=""/>
      <w:lvlJc w:val="left"/>
      <w:pPr>
        <w:ind w:left="1084" w:hanging="173"/>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1743" w:hanging="173"/>
      </w:pPr>
      <w:rPr>
        <w:rFonts w:hint="default"/>
        <w:lang w:val="zh-CN" w:eastAsia="zh-CN" w:bidi="zh-CN"/>
      </w:rPr>
    </w:lvl>
    <w:lvl w:ilvl="2" w:tentative="0">
      <w:start w:val="0"/>
      <w:numFmt w:val="bullet"/>
      <w:lvlText w:val="•"/>
      <w:lvlJc w:val="left"/>
      <w:pPr>
        <w:ind w:left="2406" w:hanging="173"/>
      </w:pPr>
      <w:rPr>
        <w:rFonts w:hint="default"/>
        <w:lang w:val="zh-CN" w:eastAsia="zh-CN" w:bidi="zh-CN"/>
      </w:rPr>
    </w:lvl>
    <w:lvl w:ilvl="3" w:tentative="0">
      <w:start w:val="0"/>
      <w:numFmt w:val="bullet"/>
      <w:lvlText w:val="•"/>
      <w:lvlJc w:val="left"/>
      <w:pPr>
        <w:ind w:left="3070" w:hanging="173"/>
      </w:pPr>
      <w:rPr>
        <w:rFonts w:hint="default"/>
        <w:lang w:val="zh-CN" w:eastAsia="zh-CN" w:bidi="zh-CN"/>
      </w:rPr>
    </w:lvl>
    <w:lvl w:ilvl="4" w:tentative="0">
      <w:start w:val="0"/>
      <w:numFmt w:val="bullet"/>
      <w:lvlText w:val="•"/>
      <w:lvlJc w:val="left"/>
      <w:pPr>
        <w:ind w:left="3733" w:hanging="173"/>
      </w:pPr>
      <w:rPr>
        <w:rFonts w:hint="default"/>
        <w:lang w:val="zh-CN" w:eastAsia="zh-CN" w:bidi="zh-CN"/>
      </w:rPr>
    </w:lvl>
    <w:lvl w:ilvl="5" w:tentative="0">
      <w:start w:val="0"/>
      <w:numFmt w:val="bullet"/>
      <w:lvlText w:val="•"/>
      <w:lvlJc w:val="left"/>
      <w:pPr>
        <w:ind w:left="4397" w:hanging="173"/>
      </w:pPr>
      <w:rPr>
        <w:rFonts w:hint="default"/>
        <w:lang w:val="zh-CN" w:eastAsia="zh-CN" w:bidi="zh-CN"/>
      </w:rPr>
    </w:lvl>
    <w:lvl w:ilvl="6" w:tentative="0">
      <w:start w:val="0"/>
      <w:numFmt w:val="bullet"/>
      <w:lvlText w:val="•"/>
      <w:lvlJc w:val="left"/>
      <w:pPr>
        <w:ind w:left="5060" w:hanging="173"/>
      </w:pPr>
      <w:rPr>
        <w:rFonts w:hint="default"/>
        <w:lang w:val="zh-CN" w:eastAsia="zh-CN" w:bidi="zh-CN"/>
      </w:rPr>
    </w:lvl>
    <w:lvl w:ilvl="7" w:tentative="0">
      <w:start w:val="0"/>
      <w:numFmt w:val="bullet"/>
      <w:lvlText w:val="•"/>
      <w:lvlJc w:val="left"/>
      <w:pPr>
        <w:ind w:left="5723" w:hanging="173"/>
      </w:pPr>
      <w:rPr>
        <w:rFonts w:hint="default"/>
        <w:lang w:val="zh-CN" w:eastAsia="zh-CN" w:bidi="zh-CN"/>
      </w:rPr>
    </w:lvl>
    <w:lvl w:ilvl="8" w:tentative="0">
      <w:start w:val="0"/>
      <w:numFmt w:val="bullet"/>
      <w:lvlText w:val="•"/>
      <w:lvlJc w:val="left"/>
      <w:pPr>
        <w:ind w:left="6387" w:hanging="173"/>
      </w:pPr>
      <w:rPr>
        <w:rFonts w:hint="default"/>
        <w:lang w:val="zh-CN" w:eastAsia="zh-CN" w:bidi="zh-CN"/>
      </w:rPr>
    </w:lvl>
  </w:abstractNum>
  <w:abstractNum w:abstractNumId="4">
    <w:nsid w:val="BF205925"/>
    <w:multiLevelType w:val="multilevel"/>
    <w:tmpl w:val="BF205925"/>
    <w:lvl w:ilvl="0" w:tentative="0">
      <w:start w:val="1"/>
      <w:numFmt w:val="decimal"/>
      <w:lvlText w:val="%1"/>
      <w:lvlJc w:val="left"/>
      <w:pPr>
        <w:ind w:left="624" w:hanging="392"/>
        <w:jc w:val="left"/>
      </w:pPr>
      <w:rPr>
        <w:rFonts w:hint="default"/>
        <w:lang w:val="zh-CN" w:eastAsia="zh-CN" w:bidi="zh-CN"/>
      </w:rPr>
    </w:lvl>
    <w:lvl w:ilvl="1" w:tentative="0">
      <w:start w:val="1"/>
      <w:numFmt w:val="decimal"/>
      <w:lvlText w:val="%1.%2"/>
      <w:lvlJc w:val="left"/>
      <w:pPr>
        <w:ind w:left="624" w:hanging="392"/>
        <w:jc w:val="left"/>
      </w:pPr>
      <w:rPr>
        <w:rFonts w:hint="default" w:ascii="Arial" w:hAnsi="Arial" w:eastAsia="Arial" w:cs="Arial"/>
        <w:w w:val="100"/>
        <w:sz w:val="24"/>
        <w:szCs w:val="24"/>
        <w:lang w:val="zh-CN" w:eastAsia="zh-CN" w:bidi="zh-CN"/>
      </w:rPr>
    </w:lvl>
    <w:lvl w:ilvl="2" w:tentative="0">
      <w:start w:val="1"/>
      <w:numFmt w:val="decimal"/>
      <w:lvlText w:val="%1.%2.%3"/>
      <w:lvlJc w:val="left"/>
      <w:pPr>
        <w:ind w:left="871" w:hanging="639"/>
        <w:jc w:val="left"/>
      </w:pPr>
      <w:rPr>
        <w:rFonts w:hint="default" w:ascii="Arial" w:hAnsi="Arial" w:eastAsia="Arial" w:cs="Arial"/>
        <w:spacing w:val="-2"/>
        <w:w w:val="99"/>
        <w:sz w:val="21"/>
        <w:szCs w:val="21"/>
        <w:lang w:val="zh-CN" w:eastAsia="zh-CN" w:bidi="zh-CN"/>
      </w:rPr>
    </w:lvl>
    <w:lvl w:ilvl="3" w:tentative="0">
      <w:start w:val="0"/>
      <w:numFmt w:val="bullet"/>
      <w:lvlText w:val="•"/>
      <w:lvlJc w:val="left"/>
      <w:pPr>
        <w:ind w:left="1580" w:hanging="639"/>
      </w:pPr>
      <w:rPr>
        <w:rFonts w:hint="default"/>
        <w:lang w:val="zh-CN" w:eastAsia="zh-CN" w:bidi="zh-CN"/>
      </w:rPr>
    </w:lvl>
    <w:lvl w:ilvl="4" w:tentative="0">
      <w:start w:val="0"/>
      <w:numFmt w:val="bullet"/>
      <w:lvlText w:val="•"/>
      <w:lvlJc w:val="left"/>
      <w:pPr>
        <w:ind w:left="2456" w:hanging="639"/>
      </w:pPr>
      <w:rPr>
        <w:rFonts w:hint="default"/>
        <w:lang w:val="zh-CN" w:eastAsia="zh-CN" w:bidi="zh-CN"/>
      </w:rPr>
    </w:lvl>
    <w:lvl w:ilvl="5" w:tentative="0">
      <w:start w:val="0"/>
      <w:numFmt w:val="bullet"/>
      <w:lvlText w:val="•"/>
      <w:lvlJc w:val="left"/>
      <w:pPr>
        <w:ind w:left="3332" w:hanging="639"/>
      </w:pPr>
      <w:rPr>
        <w:rFonts w:hint="default"/>
        <w:lang w:val="zh-CN" w:eastAsia="zh-CN" w:bidi="zh-CN"/>
      </w:rPr>
    </w:lvl>
    <w:lvl w:ilvl="6" w:tentative="0">
      <w:start w:val="0"/>
      <w:numFmt w:val="bullet"/>
      <w:lvlText w:val="•"/>
      <w:lvlJc w:val="left"/>
      <w:pPr>
        <w:ind w:left="4208" w:hanging="639"/>
      </w:pPr>
      <w:rPr>
        <w:rFonts w:hint="default"/>
        <w:lang w:val="zh-CN" w:eastAsia="zh-CN" w:bidi="zh-CN"/>
      </w:rPr>
    </w:lvl>
    <w:lvl w:ilvl="7" w:tentative="0">
      <w:start w:val="0"/>
      <w:numFmt w:val="bullet"/>
      <w:lvlText w:val="•"/>
      <w:lvlJc w:val="left"/>
      <w:pPr>
        <w:ind w:left="5085" w:hanging="639"/>
      </w:pPr>
      <w:rPr>
        <w:rFonts w:hint="default"/>
        <w:lang w:val="zh-CN" w:eastAsia="zh-CN" w:bidi="zh-CN"/>
      </w:rPr>
    </w:lvl>
    <w:lvl w:ilvl="8" w:tentative="0">
      <w:start w:val="0"/>
      <w:numFmt w:val="bullet"/>
      <w:lvlText w:val="•"/>
      <w:lvlJc w:val="left"/>
      <w:pPr>
        <w:ind w:left="5961" w:hanging="639"/>
      </w:pPr>
      <w:rPr>
        <w:rFonts w:hint="default"/>
        <w:lang w:val="zh-CN" w:eastAsia="zh-CN" w:bidi="zh-CN"/>
      </w:rPr>
    </w:lvl>
  </w:abstractNum>
  <w:abstractNum w:abstractNumId="5">
    <w:nsid w:val="C8879AEF"/>
    <w:multiLevelType w:val="multilevel"/>
    <w:tmpl w:val="C8879AEF"/>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6">
    <w:nsid w:val="CF092B84"/>
    <w:multiLevelType w:val="multilevel"/>
    <w:tmpl w:val="CF092B84"/>
    <w:lvl w:ilvl="0" w:tentative="0">
      <w:start w:val="1"/>
      <w:numFmt w:val="decimal"/>
      <w:lvlText w:val="%1"/>
      <w:lvlJc w:val="left"/>
      <w:pPr>
        <w:ind w:left="1272" w:hanging="620"/>
        <w:jc w:val="left"/>
      </w:pPr>
      <w:rPr>
        <w:rFonts w:hint="default"/>
        <w:lang w:val="zh-CN" w:eastAsia="zh-CN" w:bidi="zh-CN"/>
      </w:rPr>
    </w:lvl>
    <w:lvl w:ilvl="1" w:tentative="0">
      <w:start w:val="1"/>
      <w:numFmt w:val="decimal"/>
      <w:lvlText w:val="%1.%2"/>
      <w:lvlJc w:val="left"/>
      <w:pPr>
        <w:ind w:left="1272" w:hanging="620"/>
        <w:jc w:val="left"/>
      </w:pPr>
      <w:rPr>
        <w:rFonts w:hint="default" w:ascii="黑体" w:hAnsi="黑体" w:eastAsia="黑体" w:cs="黑体"/>
        <w:spacing w:val="-2"/>
        <w:w w:val="100"/>
        <w:sz w:val="16"/>
        <w:szCs w:val="16"/>
        <w:lang w:val="zh-CN" w:eastAsia="zh-CN" w:bidi="zh-CN"/>
      </w:rPr>
    </w:lvl>
    <w:lvl w:ilvl="2" w:tentative="0">
      <w:start w:val="1"/>
      <w:numFmt w:val="decimal"/>
      <w:lvlText w:val="%1.%2.%3"/>
      <w:lvlJc w:val="left"/>
      <w:pPr>
        <w:ind w:left="1792" w:hanging="720"/>
        <w:jc w:val="left"/>
      </w:pPr>
      <w:rPr>
        <w:rFonts w:hint="default" w:ascii="黑体" w:hAnsi="黑体" w:eastAsia="黑体" w:cs="黑体"/>
        <w:spacing w:val="-2"/>
        <w:w w:val="100"/>
        <w:sz w:val="16"/>
        <w:szCs w:val="16"/>
        <w:lang w:val="zh-CN" w:eastAsia="zh-CN" w:bidi="zh-CN"/>
      </w:rPr>
    </w:lvl>
    <w:lvl w:ilvl="3" w:tentative="0">
      <w:start w:val="0"/>
      <w:numFmt w:val="bullet"/>
      <w:lvlText w:val="•"/>
      <w:lvlJc w:val="left"/>
      <w:pPr>
        <w:ind w:left="3114" w:hanging="720"/>
      </w:pPr>
      <w:rPr>
        <w:rFonts w:hint="default"/>
        <w:lang w:val="zh-CN" w:eastAsia="zh-CN" w:bidi="zh-CN"/>
      </w:rPr>
    </w:lvl>
    <w:lvl w:ilvl="4" w:tentative="0">
      <w:start w:val="0"/>
      <w:numFmt w:val="bullet"/>
      <w:lvlText w:val="•"/>
      <w:lvlJc w:val="left"/>
      <w:pPr>
        <w:ind w:left="3771" w:hanging="720"/>
      </w:pPr>
      <w:rPr>
        <w:rFonts w:hint="default"/>
        <w:lang w:val="zh-CN" w:eastAsia="zh-CN" w:bidi="zh-CN"/>
      </w:rPr>
    </w:lvl>
    <w:lvl w:ilvl="5" w:tentative="0">
      <w:start w:val="0"/>
      <w:numFmt w:val="bullet"/>
      <w:lvlText w:val="•"/>
      <w:lvlJc w:val="left"/>
      <w:pPr>
        <w:ind w:left="4428" w:hanging="720"/>
      </w:pPr>
      <w:rPr>
        <w:rFonts w:hint="default"/>
        <w:lang w:val="zh-CN" w:eastAsia="zh-CN" w:bidi="zh-CN"/>
      </w:rPr>
    </w:lvl>
    <w:lvl w:ilvl="6" w:tentative="0">
      <w:start w:val="0"/>
      <w:numFmt w:val="bullet"/>
      <w:lvlText w:val="•"/>
      <w:lvlJc w:val="left"/>
      <w:pPr>
        <w:ind w:left="5085" w:hanging="720"/>
      </w:pPr>
      <w:rPr>
        <w:rFonts w:hint="default"/>
        <w:lang w:val="zh-CN" w:eastAsia="zh-CN" w:bidi="zh-CN"/>
      </w:rPr>
    </w:lvl>
    <w:lvl w:ilvl="7" w:tentative="0">
      <w:start w:val="0"/>
      <w:numFmt w:val="bullet"/>
      <w:lvlText w:val="•"/>
      <w:lvlJc w:val="left"/>
      <w:pPr>
        <w:ind w:left="5742" w:hanging="720"/>
      </w:pPr>
      <w:rPr>
        <w:rFonts w:hint="default"/>
        <w:lang w:val="zh-CN" w:eastAsia="zh-CN" w:bidi="zh-CN"/>
      </w:rPr>
    </w:lvl>
    <w:lvl w:ilvl="8" w:tentative="0">
      <w:start w:val="0"/>
      <w:numFmt w:val="bullet"/>
      <w:lvlText w:val="•"/>
      <w:lvlJc w:val="left"/>
      <w:pPr>
        <w:ind w:left="6399" w:hanging="720"/>
      </w:pPr>
      <w:rPr>
        <w:rFonts w:hint="default"/>
        <w:lang w:val="zh-CN" w:eastAsia="zh-CN" w:bidi="zh-CN"/>
      </w:rPr>
    </w:lvl>
  </w:abstractNum>
  <w:abstractNum w:abstractNumId="7">
    <w:nsid w:val="D7F9FE59"/>
    <w:multiLevelType w:val="multilevel"/>
    <w:tmpl w:val="D7F9FE59"/>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8">
    <w:nsid w:val="DCBA6B53"/>
    <w:multiLevelType w:val="multilevel"/>
    <w:tmpl w:val="DCBA6B53"/>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9">
    <w:nsid w:val="F4B5D9F5"/>
    <w:multiLevelType w:val="multilevel"/>
    <w:tmpl w:val="F4B5D9F5"/>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10">
    <w:nsid w:val="0053208E"/>
    <w:multiLevelType w:val="multilevel"/>
    <w:tmpl w:val="0053208E"/>
    <w:lvl w:ilvl="0" w:tentative="0">
      <w:start w:val="0"/>
      <w:numFmt w:val="bullet"/>
      <w:lvlText w:val=""/>
      <w:lvlJc w:val="left"/>
      <w:pPr>
        <w:ind w:left="1281" w:hanging="37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1923" w:hanging="370"/>
      </w:pPr>
      <w:rPr>
        <w:rFonts w:hint="default"/>
        <w:lang w:val="zh-CN" w:eastAsia="zh-CN" w:bidi="zh-CN"/>
      </w:rPr>
    </w:lvl>
    <w:lvl w:ilvl="2" w:tentative="0">
      <w:start w:val="0"/>
      <w:numFmt w:val="bullet"/>
      <w:lvlText w:val="•"/>
      <w:lvlJc w:val="left"/>
      <w:pPr>
        <w:ind w:left="2566" w:hanging="370"/>
      </w:pPr>
      <w:rPr>
        <w:rFonts w:hint="default"/>
        <w:lang w:val="zh-CN" w:eastAsia="zh-CN" w:bidi="zh-CN"/>
      </w:rPr>
    </w:lvl>
    <w:lvl w:ilvl="3" w:tentative="0">
      <w:start w:val="0"/>
      <w:numFmt w:val="bullet"/>
      <w:lvlText w:val="•"/>
      <w:lvlJc w:val="left"/>
      <w:pPr>
        <w:ind w:left="3210" w:hanging="370"/>
      </w:pPr>
      <w:rPr>
        <w:rFonts w:hint="default"/>
        <w:lang w:val="zh-CN" w:eastAsia="zh-CN" w:bidi="zh-CN"/>
      </w:rPr>
    </w:lvl>
    <w:lvl w:ilvl="4" w:tentative="0">
      <w:start w:val="0"/>
      <w:numFmt w:val="bullet"/>
      <w:lvlText w:val="•"/>
      <w:lvlJc w:val="left"/>
      <w:pPr>
        <w:ind w:left="3853" w:hanging="370"/>
      </w:pPr>
      <w:rPr>
        <w:rFonts w:hint="default"/>
        <w:lang w:val="zh-CN" w:eastAsia="zh-CN" w:bidi="zh-CN"/>
      </w:rPr>
    </w:lvl>
    <w:lvl w:ilvl="5" w:tentative="0">
      <w:start w:val="0"/>
      <w:numFmt w:val="bullet"/>
      <w:lvlText w:val="•"/>
      <w:lvlJc w:val="left"/>
      <w:pPr>
        <w:ind w:left="4497" w:hanging="370"/>
      </w:pPr>
      <w:rPr>
        <w:rFonts w:hint="default"/>
        <w:lang w:val="zh-CN" w:eastAsia="zh-CN" w:bidi="zh-CN"/>
      </w:rPr>
    </w:lvl>
    <w:lvl w:ilvl="6" w:tentative="0">
      <w:start w:val="0"/>
      <w:numFmt w:val="bullet"/>
      <w:lvlText w:val="•"/>
      <w:lvlJc w:val="left"/>
      <w:pPr>
        <w:ind w:left="5140" w:hanging="370"/>
      </w:pPr>
      <w:rPr>
        <w:rFonts w:hint="default"/>
        <w:lang w:val="zh-CN" w:eastAsia="zh-CN" w:bidi="zh-CN"/>
      </w:rPr>
    </w:lvl>
    <w:lvl w:ilvl="7" w:tentative="0">
      <w:start w:val="0"/>
      <w:numFmt w:val="bullet"/>
      <w:lvlText w:val="•"/>
      <w:lvlJc w:val="left"/>
      <w:pPr>
        <w:ind w:left="5783" w:hanging="370"/>
      </w:pPr>
      <w:rPr>
        <w:rFonts w:hint="default"/>
        <w:lang w:val="zh-CN" w:eastAsia="zh-CN" w:bidi="zh-CN"/>
      </w:rPr>
    </w:lvl>
    <w:lvl w:ilvl="8" w:tentative="0">
      <w:start w:val="0"/>
      <w:numFmt w:val="bullet"/>
      <w:lvlText w:val="•"/>
      <w:lvlJc w:val="left"/>
      <w:pPr>
        <w:ind w:left="6427" w:hanging="370"/>
      </w:pPr>
      <w:rPr>
        <w:rFonts w:hint="default"/>
        <w:lang w:val="zh-CN" w:eastAsia="zh-CN" w:bidi="zh-CN"/>
      </w:rPr>
    </w:lvl>
  </w:abstractNum>
  <w:abstractNum w:abstractNumId="11">
    <w:nsid w:val="0248C179"/>
    <w:multiLevelType w:val="multilevel"/>
    <w:tmpl w:val="0248C179"/>
    <w:lvl w:ilvl="0" w:tentative="0">
      <w:start w:val="2"/>
      <w:numFmt w:val="decimal"/>
      <w:lvlText w:val="%1"/>
      <w:lvlJc w:val="left"/>
      <w:pPr>
        <w:ind w:left="456" w:hanging="224"/>
        <w:jc w:val="left"/>
      </w:pPr>
      <w:rPr>
        <w:rFonts w:hint="default" w:ascii="Arial" w:hAnsi="Arial" w:eastAsia="Arial" w:cs="Arial"/>
        <w:w w:val="100"/>
        <w:sz w:val="28"/>
        <w:szCs w:val="28"/>
        <w:lang w:val="zh-CN" w:eastAsia="zh-CN" w:bidi="zh-CN"/>
      </w:rPr>
    </w:lvl>
    <w:lvl w:ilvl="1" w:tentative="0">
      <w:start w:val="1"/>
      <w:numFmt w:val="decimal"/>
      <w:lvlText w:val="%1.%2"/>
      <w:lvlJc w:val="left"/>
      <w:pPr>
        <w:ind w:left="871" w:hanging="639"/>
        <w:jc w:val="left"/>
      </w:pPr>
      <w:rPr>
        <w:rFonts w:hint="default" w:ascii="Arial" w:hAnsi="Arial" w:eastAsia="Arial" w:cs="Arial"/>
        <w:spacing w:val="-2"/>
        <w:w w:val="100"/>
        <w:sz w:val="24"/>
        <w:szCs w:val="24"/>
        <w:lang w:val="zh-CN" w:eastAsia="zh-CN" w:bidi="zh-CN"/>
      </w:rPr>
    </w:lvl>
    <w:lvl w:ilvl="2" w:tentative="0">
      <w:start w:val="1"/>
      <w:numFmt w:val="decimal"/>
      <w:lvlText w:val="%3）"/>
      <w:lvlJc w:val="left"/>
      <w:pPr>
        <w:ind w:left="1162" w:hanging="251"/>
        <w:jc w:val="left"/>
      </w:pPr>
      <w:rPr>
        <w:rFonts w:hint="default" w:ascii="Arial" w:hAnsi="Arial" w:eastAsia="Arial" w:cs="Arial"/>
        <w:spacing w:val="-3"/>
        <w:w w:val="100"/>
        <w:sz w:val="14"/>
        <w:szCs w:val="14"/>
        <w:lang w:val="zh-CN" w:eastAsia="zh-CN" w:bidi="zh-CN"/>
      </w:rPr>
    </w:lvl>
    <w:lvl w:ilvl="3" w:tentative="0">
      <w:start w:val="0"/>
      <w:numFmt w:val="bullet"/>
      <w:lvlText w:val="•"/>
      <w:lvlJc w:val="left"/>
      <w:pPr>
        <w:ind w:left="1979" w:hanging="251"/>
      </w:pPr>
      <w:rPr>
        <w:rFonts w:hint="default"/>
        <w:lang w:val="zh-CN" w:eastAsia="zh-CN" w:bidi="zh-CN"/>
      </w:rPr>
    </w:lvl>
    <w:lvl w:ilvl="4" w:tentative="0">
      <w:start w:val="0"/>
      <w:numFmt w:val="bullet"/>
      <w:lvlText w:val="•"/>
      <w:lvlJc w:val="left"/>
      <w:pPr>
        <w:ind w:left="2798" w:hanging="251"/>
      </w:pPr>
      <w:rPr>
        <w:rFonts w:hint="default"/>
        <w:lang w:val="zh-CN" w:eastAsia="zh-CN" w:bidi="zh-CN"/>
      </w:rPr>
    </w:lvl>
    <w:lvl w:ilvl="5" w:tentative="0">
      <w:start w:val="0"/>
      <w:numFmt w:val="bullet"/>
      <w:lvlText w:val="•"/>
      <w:lvlJc w:val="left"/>
      <w:pPr>
        <w:ind w:left="3617" w:hanging="251"/>
      </w:pPr>
      <w:rPr>
        <w:rFonts w:hint="default"/>
        <w:lang w:val="zh-CN" w:eastAsia="zh-CN" w:bidi="zh-CN"/>
      </w:rPr>
    </w:lvl>
    <w:lvl w:ilvl="6" w:tentative="0">
      <w:start w:val="0"/>
      <w:numFmt w:val="bullet"/>
      <w:lvlText w:val="•"/>
      <w:lvlJc w:val="left"/>
      <w:pPr>
        <w:ind w:left="4437" w:hanging="251"/>
      </w:pPr>
      <w:rPr>
        <w:rFonts w:hint="default"/>
        <w:lang w:val="zh-CN" w:eastAsia="zh-CN" w:bidi="zh-CN"/>
      </w:rPr>
    </w:lvl>
    <w:lvl w:ilvl="7" w:tentative="0">
      <w:start w:val="0"/>
      <w:numFmt w:val="bullet"/>
      <w:lvlText w:val="•"/>
      <w:lvlJc w:val="left"/>
      <w:pPr>
        <w:ind w:left="5256" w:hanging="251"/>
      </w:pPr>
      <w:rPr>
        <w:rFonts w:hint="default"/>
        <w:lang w:val="zh-CN" w:eastAsia="zh-CN" w:bidi="zh-CN"/>
      </w:rPr>
    </w:lvl>
    <w:lvl w:ilvl="8" w:tentative="0">
      <w:start w:val="0"/>
      <w:numFmt w:val="bullet"/>
      <w:lvlText w:val="•"/>
      <w:lvlJc w:val="left"/>
      <w:pPr>
        <w:ind w:left="6075" w:hanging="251"/>
      </w:pPr>
      <w:rPr>
        <w:rFonts w:hint="default"/>
        <w:lang w:val="zh-CN" w:eastAsia="zh-CN" w:bidi="zh-CN"/>
      </w:rPr>
    </w:lvl>
  </w:abstractNum>
  <w:abstractNum w:abstractNumId="12">
    <w:nsid w:val="03D62ECE"/>
    <w:multiLevelType w:val="multilevel"/>
    <w:tmpl w:val="03D62ECE"/>
    <w:lvl w:ilvl="0" w:tentative="0">
      <w:start w:val="1"/>
      <w:numFmt w:val="decimal"/>
      <w:lvlText w:val="%1)"/>
      <w:lvlJc w:val="left"/>
      <w:pPr>
        <w:ind w:left="1132" w:hanging="221"/>
        <w:jc w:val="left"/>
      </w:pPr>
      <w:rPr>
        <w:rFonts w:hint="default" w:ascii="Arial" w:hAnsi="Arial" w:eastAsia="Arial" w:cs="Arial"/>
        <w:b/>
        <w:bCs/>
        <w:spacing w:val="-1"/>
        <w:w w:val="100"/>
        <w:sz w:val="16"/>
        <w:szCs w:val="16"/>
        <w:lang w:val="zh-CN" w:eastAsia="zh-CN" w:bidi="zh-CN"/>
      </w:rPr>
    </w:lvl>
    <w:lvl w:ilvl="1" w:tentative="0">
      <w:start w:val="0"/>
      <w:numFmt w:val="bullet"/>
      <w:lvlText w:val="•"/>
      <w:lvlJc w:val="left"/>
      <w:pPr>
        <w:ind w:left="1797" w:hanging="221"/>
      </w:pPr>
      <w:rPr>
        <w:rFonts w:hint="default"/>
        <w:lang w:val="zh-CN" w:eastAsia="zh-CN" w:bidi="zh-CN"/>
      </w:rPr>
    </w:lvl>
    <w:lvl w:ilvl="2" w:tentative="0">
      <w:start w:val="0"/>
      <w:numFmt w:val="bullet"/>
      <w:lvlText w:val="•"/>
      <w:lvlJc w:val="left"/>
      <w:pPr>
        <w:ind w:left="2454" w:hanging="221"/>
      </w:pPr>
      <w:rPr>
        <w:rFonts w:hint="default"/>
        <w:lang w:val="zh-CN" w:eastAsia="zh-CN" w:bidi="zh-CN"/>
      </w:rPr>
    </w:lvl>
    <w:lvl w:ilvl="3" w:tentative="0">
      <w:start w:val="0"/>
      <w:numFmt w:val="bullet"/>
      <w:lvlText w:val="•"/>
      <w:lvlJc w:val="left"/>
      <w:pPr>
        <w:ind w:left="3112" w:hanging="221"/>
      </w:pPr>
      <w:rPr>
        <w:rFonts w:hint="default"/>
        <w:lang w:val="zh-CN" w:eastAsia="zh-CN" w:bidi="zh-CN"/>
      </w:rPr>
    </w:lvl>
    <w:lvl w:ilvl="4" w:tentative="0">
      <w:start w:val="0"/>
      <w:numFmt w:val="bullet"/>
      <w:lvlText w:val="•"/>
      <w:lvlJc w:val="left"/>
      <w:pPr>
        <w:ind w:left="3769" w:hanging="221"/>
      </w:pPr>
      <w:rPr>
        <w:rFonts w:hint="default"/>
        <w:lang w:val="zh-CN" w:eastAsia="zh-CN" w:bidi="zh-CN"/>
      </w:rPr>
    </w:lvl>
    <w:lvl w:ilvl="5" w:tentative="0">
      <w:start w:val="0"/>
      <w:numFmt w:val="bullet"/>
      <w:lvlText w:val="•"/>
      <w:lvlJc w:val="left"/>
      <w:pPr>
        <w:ind w:left="4427" w:hanging="221"/>
      </w:pPr>
      <w:rPr>
        <w:rFonts w:hint="default"/>
        <w:lang w:val="zh-CN" w:eastAsia="zh-CN" w:bidi="zh-CN"/>
      </w:rPr>
    </w:lvl>
    <w:lvl w:ilvl="6" w:tentative="0">
      <w:start w:val="0"/>
      <w:numFmt w:val="bullet"/>
      <w:lvlText w:val="•"/>
      <w:lvlJc w:val="left"/>
      <w:pPr>
        <w:ind w:left="5084" w:hanging="221"/>
      </w:pPr>
      <w:rPr>
        <w:rFonts w:hint="default"/>
        <w:lang w:val="zh-CN" w:eastAsia="zh-CN" w:bidi="zh-CN"/>
      </w:rPr>
    </w:lvl>
    <w:lvl w:ilvl="7" w:tentative="0">
      <w:start w:val="0"/>
      <w:numFmt w:val="bullet"/>
      <w:lvlText w:val="•"/>
      <w:lvlJc w:val="left"/>
      <w:pPr>
        <w:ind w:left="5741" w:hanging="221"/>
      </w:pPr>
      <w:rPr>
        <w:rFonts w:hint="default"/>
        <w:lang w:val="zh-CN" w:eastAsia="zh-CN" w:bidi="zh-CN"/>
      </w:rPr>
    </w:lvl>
    <w:lvl w:ilvl="8" w:tentative="0">
      <w:start w:val="0"/>
      <w:numFmt w:val="bullet"/>
      <w:lvlText w:val="•"/>
      <w:lvlJc w:val="left"/>
      <w:pPr>
        <w:ind w:left="6399" w:hanging="221"/>
      </w:pPr>
      <w:rPr>
        <w:rFonts w:hint="default"/>
        <w:lang w:val="zh-CN" w:eastAsia="zh-CN" w:bidi="zh-CN"/>
      </w:rPr>
    </w:lvl>
  </w:abstractNum>
  <w:abstractNum w:abstractNumId="13">
    <w:nsid w:val="0E640482"/>
    <w:multiLevelType w:val="multilevel"/>
    <w:tmpl w:val="0E640482"/>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14">
    <w:nsid w:val="2470EC97"/>
    <w:multiLevelType w:val="multilevel"/>
    <w:tmpl w:val="2470EC97"/>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15">
    <w:nsid w:val="25B654F3"/>
    <w:multiLevelType w:val="multilevel"/>
    <w:tmpl w:val="25B654F3"/>
    <w:lvl w:ilvl="0" w:tentative="0">
      <w:start w:val="1"/>
      <w:numFmt w:val="decimal"/>
      <w:lvlText w:val="%1)"/>
      <w:lvlJc w:val="left"/>
      <w:pPr>
        <w:ind w:left="1132" w:hanging="221"/>
        <w:jc w:val="left"/>
      </w:pPr>
      <w:rPr>
        <w:rFonts w:hint="default" w:ascii="Arial" w:hAnsi="Arial" w:eastAsia="Arial" w:cs="Arial"/>
        <w:b/>
        <w:bCs/>
        <w:spacing w:val="-1"/>
        <w:w w:val="100"/>
        <w:sz w:val="16"/>
        <w:szCs w:val="16"/>
        <w:lang w:val="zh-CN" w:eastAsia="zh-CN" w:bidi="zh-CN"/>
      </w:rPr>
    </w:lvl>
    <w:lvl w:ilvl="1" w:tentative="0">
      <w:start w:val="0"/>
      <w:numFmt w:val="bullet"/>
      <w:lvlText w:val="•"/>
      <w:lvlJc w:val="left"/>
      <w:pPr>
        <w:ind w:left="1797" w:hanging="221"/>
      </w:pPr>
      <w:rPr>
        <w:rFonts w:hint="default"/>
        <w:lang w:val="zh-CN" w:eastAsia="zh-CN" w:bidi="zh-CN"/>
      </w:rPr>
    </w:lvl>
    <w:lvl w:ilvl="2" w:tentative="0">
      <w:start w:val="0"/>
      <w:numFmt w:val="bullet"/>
      <w:lvlText w:val="•"/>
      <w:lvlJc w:val="left"/>
      <w:pPr>
        <w:ind w:left="2454" w:hanging="221"/>
      </w:pPr>
      <w:rPr>
        <w:rFonts w:hint="default"/>
        <w:lang w:val="zh-CN" w:eastAsia="zh-CN" w:bidi="zh-CN"/>
      </w:rPr>
    </w:lvl>
    <w:lvl w:ilvl="3" w:tentative="0">
      <w:start w:val="0"/>
      <w:numFmt w:val="bullet"/>
      <w:lvlText w:val="•"/>
      <w:lvlJc w:val="left"/>
      <w:pPr>
        <w:ind w:left="3112" w:hanging="221"/>
      </w:pPr>
      <w:rPr>
        <w:rFonts w:hint="default"/>
        <w:lang w:val="zh-CN" w:eastAsia="zh-CN" w:bidi="zh-CN"/>
      </w:rPr>
    </w:lvl>
    <w:lvl w:ilvl="4" w:tentative="0">
      <w:start w:val="0"/>
      <w:numFmt w:val="bullet"/>
      <w:lvlText w:val="•"/>
      <w:lvlJc w:val="left"/>
      <w:pPr>
        <w:ind w:left="3769" w:hanging="221"/>
      </w:pPr>
      <w:rPr>
        <w:rFonts w:hint="default"/>
        <w:lang w:val="zh-CN" w:eastAsia="zh-CN" w:bidi="zh-CN"/>
      </w:rPr>
    </w:lvl>
    <w:lvl w:ilvl="5" w:tentative="0">
      <w:start w:val="0"/>
      <w:numFmt w:val="bullet"/>
      <w:lvlText w:val="•"/>
      <w:lvlJc w:val="left"/>
      <w:pPr>
        <w:ind w:left="4427" w:hanging="221"/>
      </w:pPr>
      <w:rPr>
        <w:rFonts w:hint="default"/>
        <w:lang w:val="zh-CN" w:eastAsia="zh-CN" w:bidi="zh-CN"/>
      </w:rPr>
    </w:lvl>
    <w:lvl w:ilvl="6" w:tentative="0">
      <w:start w:val="0"/>
      <w:numFmt w:val="bullet"/>
      <w:lvlText w:val="•"/>
      <w:lvlJc w:val="left"/>
      <w:pPr>
        <w:ind w:left="5084" w:hanging="221"/>
      </w:pPr>
      <w:rPr>
        <w:rFonts w:hint="default"/>
        <w:lang w:val="zh-CN" w:eastAsia="zh-CN" w:bidi="zh-CN"/>
      </w:rPr>
    </w:lvl>
    <w:lvl w:ilvl="7" w:tentative="0">
      <w:start w:val="0"/>
      <w:numFmt w:val="bullet"/>
      <w:lvlText w:val="•"/>
      <w:lvlJc w:val="left"/>
      <w:pPr>
        <w:ind w:left="5741" w:hanging="221"/>
      </w:pPr>
      <w:rPr>
        <w:rFonts w:hint="default"/>
        <w:lang w:val="zh-CN" w:eastAsia="zh-CN" w:bidi="zh-CN"/>
      </w:rPr>
    </w:lvl>
    <w:lvl w:ilvl="8" w:tentative="0">
      <w:start w:val="0"/>
      <w:numFmt w:val="bullet"/>
      <w:lvlText w:val="•"/>
      <w:lvlJc w:val="left"/>
      <w:pPr>
        <w:ind w:left="6399" w:hanging="221"/>
      </w:pPr>
      <w:rPr>
        <w:rFonts w:hint="default"/>
        <w:lang w:val="zh-CN" w:eastAsia="zh-CN" w:bidi="zh-CN"/>
      </w:rPr>
    </w:lvl>
  </w:abstractNum>
  <w:abstractNum w:abstractNumId="16">
    <w:nsid w:val="2A8F537B"/>
    <w:multiLevelType w:val="multilevel"/>
    <w:tmpl w:val="2A8F537B"/>
    <w:lvl w:ilvl="0" w:tentative="0">
      <w:start w:val="1"/>
      <w:numFmt w:val="decimal"/>
      <w:lvlText w:val="%1）"/>
      <w:lvlJc w:val="left"/>
      <w:pPr>
        <w:ind w:left="1162" w:hanging="251"/>
        <w:jc w:val="left"/>
      </w:pPr>
      <w:rPr>
        <w:rFonts w:hint="default" w:ascii="Arial" w:hAnsi="Arial" w:eastAsia="Arial" w:cs="Arial"/>
        <w:spacing w:val="-1"/>
        <w:w w:val="100"/>
        <w:sz w:val="14"/>
        <w:szCs w:val="14"/>
        <w:lang w:val="zh-CN" w:eastAsia="zh-CN" w:bidi="zh-CN"/>
      </w:rPr>
    </w:lvl>
    <w:lvl w:ilvl="1" w:tentative="0">
      <w:start w:val="0"/>
      <w:numFmt w:val="bullet"/>
      <w:lvlText w:val="•"/>
      <w:lvlJc w:val="left"/>
      <w:pPr>
        <w:ind w:left="1815" w:hanging="251"/>
      </w:pPr>
      <w:rPr>
        <w:rFonts w:hint="default"/>
        <w:lang w:val="zh-CN" w:eastAsia="zh-CN" w:bidi="zh-CN"/>
      </w:rPr>
    </w:lvl>
    <w:lvl w:ilvl="2" w:tentative="0">
      <w:start w:val="0"/>
      <w:numFmt w:val="bullet"/>
      <w:lvlText w:val="•"/>
      <w:lvlJc w:val="left"/>
      <w:pPr>
        <w:ind w:left="2470" w:hanging="251"/>
      </w:pPr>
      <w:rPr>
        <w:rFonts w:hint="default"/>
        <w:lang w:val="zh-CN" w:eastAsia="zh-CN" w:bidi="zh-CN"/>
      </w:rPr>
    </w:lvl>
    <w:lvl w:ilvl="3" w:tentative="0">
      <w:start w:val="0"/>
      <w:numFmt w:val="bullet"/>
      <w:lvlText w:val="•"/>
      <w:lvlJc w:val="left"/>
      <w:pPr>
        <w:ind w:left="3126" w:hanging="251"/>
      </w:pPr>
      <w:rPr>
        <w:rFonts w:hint="default"/>
        <w:lang w:val="zh-CN" w:eastAsia="zh-CN" w:bidi="zh-CN"/>
      </w:rPr>
    </w:lvl>
    <w:lvl w:ilvl="4" w:tentative="0">
      <w:start w:val="0"/>
      <w:numFmt w:val="bullet"/>
      <w:lvlText w:val="•"/>
      <w:lvlJc w:val="left"/>
      <w:pPr>
        <w:ind w:left="3781" w:hanging="251"/>
      </w:pPr>
      <w:rPr>
        <w:rFonts w:hint="default"/>
        <w:lang w:val="zh-CN" w:eastAsia="zh-CN" w:bidi="zh-CN"/>
      </w:rPr>
    </w:lvl>
    <w:lvl w:ilvl="5" w:tentative="0">
      <w:start w:val="0"/>
      <w:numFmt w:val="bullet"/>
      <w:lvlText w:val="•"/>
      <w:lvlJc w:val="left"/>
      <w:pPr>
        <w:ind w:left="4437" w:hanging="251"/>
      </w:pPr>
      <w:rPr>
        <w:rFonts w:hint="default"/>
        <w:lang w:val="zh-CN" w:eastAsia="zh-CN" w:bidi="zh-CN"/>
      </w:rPr>
    </w:lvl>
    <w:lvl w:ilvl="6" w:tentative="0">
      <w:start w:val="0"/>
      <w:numFmt w:val="bullet"/>
      <w:lvlText w:val="•"/>
      <w:lvlJc w:val="left"/>
      <w:pPr>
        <w:ind w:left="5092" w:hanging="251"/>
      </w:pPr>
      <w:rPr>
        <w:rFonts w:hint="default"/>
        <w:lang w:val="zh-CN" w:eastAsia="zh-CN" w:bidi="zh-CN"/>
      </w:rPr>
    </w:lvl>
    <w:lvl w:ilvl="7" w:tentative="0">
      <w:start w:val="0"/>
      <w:numFmt w:val="bullet"/>
      <w:lvlText w:val="•"/>
      <w:lvlJc w:val="left"/>
      <w:pPr>
        <w:ind w:left="5747" w:hanging="251"/>
      </w:pPr>
      <w:rPr>
        <w:rFonts w:hint="default"/>
        <w:lang w:val="zh-CN" w:eastAsia="zh-CN" w:bidi="zh-CN"/>
      </w:rPr>
    </w:lvl>
    <w:lvl w:ilvl="8" w:tentative="0">
      <w:start w:val="0"/>
      <w:numFmt w:val="bullet"/>
      <w:lvlText w:val="•"/>
      <w:lvlJc w:val="left"/>
      <w:pPr>
        <w:ind w:left="6403" w:hanging="251"/>
      </w:pPr>
      <w:rPr>
        <w:rFonts w:hint="default"/>
        <w:lang w:val="zh-CN" w:eastAsia="zh-CN" w:bidi="zh-CN"/>
      </w:rPr>
    </w:lvl>
  </w:abstractNum>
  <w:abstractNum w:abstractNumId="17">
    <w:nsid w:val="46A08BB8"/>
    <w:multiLevelType w:val="multilevel"/>
    <w:tmpl w:val="46A08BB8"/>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18">
    <w:nsid w:val="4C1BAE26"/>
    <w:multiLevelType w:val="multilevel"/>
    <w:tmpl w:val="4C1BAE26"/>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19">
    <w:nsid w:val="4D4DC07F"/>
    <w:multiLevelType w:val="multilevel"/>
    <w:tmpl w:val="4D4DC07F"/>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20">
    <w:nsid w:val="59ADCABA"/>
    <w:multiLevelType w:val="multilevel"/>
    <w:tmpl w:val="59ADCABA"/>
    <w:lvl w:ilvl="0" w:tentative="0">
      <w:start w:val="2"/>
      <w:numFmt w:val="decimal"/>
      <w:lvlText w:val="%1"/>
      <w:lvlJc w:val="left"/>
      <w:pPr>
        <w:ind w:left="1212" w:hanging="560"/>
        <w:jc w:val="left"/>
      </w:pPr>
      <w:rPr>
        <w:rFonts w:hint="default"/>
        <w:lang w:val="zh-CN" w:eastAsia="zh-CN" w:bidi="zh-CN"/>
      </w:rPr>
    </w:lvl>
    <w:lvl w:ilvl="1" w:tentative="0">
      <w:start w:val="1"/>
      <w:numFmt w:val="decimal"/>
      <w:lvlText w:val="%1.%2"/>
      <w:lvlJc w:val="left"/>
      <w:pPr>
        <w:ind w:left="1212" w:hanging="560"/>
        <w:jc w:val="left"/>
      </w:pPr>
      <w:rPr>
        <w:rFonts w:hint="default" w:ascii="黑体" w:hAnsi="黑体" w:eastAsia="黑体" w:cs="黑体"/>
        <w:spacing w:val="-2"/>
        <w:w w:val="100"/>
        <w:sz w:val="16"/>
        <w:szCs w:val="16"/>
        <w:lang w:val="zh-CN" w:eastAsia="zh-CN" w:bidi="zh-CN"/>
      </w:rPr>
    </w:lvl>
    <w:lvl w:ilvl="2" w:tentative="0">
      <w:start w:val="0"/>
      <w:numFmt w:val="bullet"/>
      <w:lvlText w:val="•"/>
      <w:lvlJc w:val="left"/>
      <w:pPr>
        <w:ind w:left="2518" w:hanging="560"/>
      </w:pPr>
      <w:rPr>
        <w:rFonts w:hint="default"/>
        <w:lang w:val="zh-CN" w:eastAsia="zh-CN" w:bidi="zh-CN"/>
      </w:rPr>
    </w:lvl>
    <w:lvl w:ilvl="3" w:tentative="0">
      <w:start w:val="0"/>
      <w:numFmt w:val="bullet"/>
      <w:lvlText w:val="•"/>
      <w:lvlJc w:val="left"/>
      <w:pPr>
        <w:ind w:left="3168" w:hanging="560"/>
      </w:pPr>
      <w:rPr>
        <w:rFonts w:hint="default"/>
        <w:lang w:val="zh-CN" w:eastAsia="zh-CN" w:bidi="zh-CN"/>
      </w:rPr>
    </w:lvl>
    <w:lvl w:ilvl="4" w:tentative="0">
      <w:start w:val="0"/>
      <w:numFmt w:val="bullet"/>
      <w:lvlText w:val="•"/>
      <w:lvlJc w:val="left"/>
      <w:pPr>
        <w:ind w:left="3817" w:hanging="560"/>
      </w:pPr>
      <w:rPr>
        <w:rFonts w:hint="default"/>
        <w:lang w:val="zh-CN" w:eastAsia="zh-CN" w:bidi="zh-CN"/>
      </w:rPr>
    </w:lvl>
    <w:lvl w:ilvl="5" w:tentative="0">
      <w:start w:val="0"/>
      <w:numFmt w:val="bullet"/>
      <w:lvlText w:val="•"/>
      <w:lvlJc w:val="left"/>
      <w:pPr>
        <w:ind w:left="4467" w:hanging="560"/>
      </w:pPr>
      <w:rPr>
        <w:rFonts w:hint="default"/>
        <w:lang w:val="zh-CN" w:eastAsia="zh-CN" w:bidi="zh-CN"/>
      </w:rPr>
    </w:lvl>
    <w:lvl w:ilvl="6" w:tentative="0">
      <w:start w:val="0"/>
      <w:numFmt w:val="bullet"/>
      <w:lvlText w:val="•"/>
      <w:lvlJc w:val="left"/>
      <w:pPr>
        <w:ind w:left="5116" w:hanging="560"/>
      </w:pPr>
      <w:rPr>
        <w:rFonts w:hint="default"/>
        <w:lang w:val="zh-CN" w:eastAsia="zh-CN" w:bidi="zh-CN"/>
      </w:rPr>
    </w:lvl>
    <w:lvl w:ilvl="7" w:tentative="0">
      <w:start w:val="0"/>
      <w:numFmt w:val="bullet"/>
      <w:lvlText w:val="•"/>
      <w:lvlJc w:val="left"/>
      <w:pPr>
        <w:ind w:left="5765" w:hanging="560"/>
      </w:pPr>
      <w:rPr>
        <w:rFonts w:hint="default"/>
        <w:lang w:val="zh-CN" w:eastAsia="zh-CN" w:bidi="zh-CN"/>
      </w:rPr>
    </w:lvl>
    <w:lvl w:ilvl="8" w:tentative="0">
      <w:start w:val="0"/>
      <w:numFmt w:val="bullet"/>
      <w:lvlText w:val="•"/>
      <w:lvlJc w:val="left"/>
      <w:pPr>
        <w:ind w:left="6415" w:hanging="560"/>
      </w:pPr>
      <w:rPr>
        <w:rFonts w:hint="default"/>
        <w:lang w:val="zh-CN" w:eastAsia="zh-CN" w:bidi="zh-CN"/>
      </w:rPr>
    </w:lvl>
  </w:abstractNum>
  <w:abstractNum w:abstractNumId="21">
    <w:nsid w:val="5A241D34"/>
    <w:multiLevelType w:val="multilevel"/>
    <w:tmpl w:val="5A241D34"/>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22">
    <w:nsid w:val="60382F6E"/>
    <w:multiLevelType w:val="multilevel"/>
    <w:tmpl w:val="60382F6E"/>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abstractNum w:abstractNumId="23">
    <w:nsid w:val="72183CF9"/>
    <w:multiLevelType w:val="multilevel"/>
    <w:tmpl w:val="72183CF9"/>
    <w:lvl w:ilvl="0" w:tentative="0">
      <w:start w:val="0"/>
      <w:numFmt w:val="bullet"/>
      <w:lvlText w:val=""/>
      <w:lvlJc w:val="left"/>
      <w:pPr>
        <w:ind w:left="912" w:hanging="161"/>
      </w:pPr>
      <w:rPr>
        <w:rFonts w:hint="default" w:ascii="Wingdings" w:hAnsi="Wingdings" w:eastAsia="Wingdings" w:cs="Wingdings"/>
        <w:spacing w:val="2"/>
        <w:w w:val="100"/>
        <w:sz w:val="14"/>
        <w:szCs w:val="14"/>
        <w:lang w:val="zh-CN" w:eastAsia="zh-CN" w:bidi="zh-CN"/>
      </w:rPr>
    </w:lvl>
    <w:lvl w:ilvl="1" w:tentative="0">
      <w:start w:val="0"/>
      <w:numFmt w:val="bullet"/>
      <w:lvlText w:val="•"/>
      <w:lvlJc w:val="left"/>
      <w:pPr>
        <w:ind w:left="1599" w:hanging="161"/>
      </w:pPr>
      <w:rPr>
        <w:rFonts w:hint="default"/>
        <w:lang w:val="zh-CN" w:eastAsia="zh-CN" w:bidi="zh-CN"/>
      </w:rPr>
    </w:lvl>
    <w:lvl w:ilvl="2" w:tentative="0">
      <w:start w:val="0"/>
      <w:numFmt w:val="bullet"/>
      <w:lvlText w:val="•"/>
      <w:lvlJc w:val="left"/>
      <w:pPr>
        <w:ind w:left="2278" w:hanging="161"/>
      </w:pPr>
      <w:rPr>
        <w:rFonts w:hint="default"/>
        <w:lang w:val="zh-CN" w:eastAsia="zh-CN" w:bidi="zh-CN"/>
      </w:rPr>
    </w:lvl>
    <w:lvl w:ilvl="3" w:tentative="0">
      <w:start w:val="0"/>
      <w:numFmt w:val="bullet"/>
      <w:lvlText w:val="•"/>
      <w:lvlJc w:val="left"/>
      <w:pPr>
        <w:ind w:left="2958" w:hanging="161"/>
      </w:pPr>
      <w:rPr>
        <w:rFonts w:hint="default"/>
        <w:lang w:val="zh-CN" w:eastAsia="zh-CN" w:bidi="zh-CN"/>
      </w:rPr>
    </w:lvl>
    <w:lvl w:ilvl="4" w:tentative="0">
      <w:start w:val="0"/>
      <w:numFmt w:val="bullet"/>
      <w:lvlText w:val="•"/>
      <w:lvlJc w:val="left"/>
      <w:pPr>
        <w:ind w:left="3637" w:hanging="161"/>
      </w:pPr>
      <w:rPr>
        <w:rFonts w:hint="default"/>
        <w:lang w:val="zh-CN" w:eastAsia="zh-CN" w:bidi="zh-CN"/>
      </w:rPr>
    </w:lvl>
    <w:lvl w:ilvl="5" w:tentative="0">
      <w:start w:val="0"/>
      <w:numFmt w:val="bullet"/>
      <w:lvlText w:val="•"/>
      <w:lvlJc w:val="left"/>
      <w:pPr>
        <w:ind w:left="4317" w:hanging="161"/>
      </w:pPr>
      <w:rPr>
        <w:rFonts w:hint="default"/>
        <w:lang w:val="zh-CN" w:eastAsia="zh-CN" w:bidi="zh-CN"/>
      </w:rPr>
    </w:lvl>
    <w:lvl w:ilvl="6" w:tentative="0">
      <w:start w:val="0"/>
      <w:numFmt w:val="bullet"/>
      <w:lvlText w:val="•"/>
      <w:lvlJc w:val="left"/>
      <w:pPr>
        <w:ind w:left="4996" w:hanging="161"/>
      </w:pPr>
      <w:rPr>
        <w:rFonts w:hint="default"/>
        <w:lang w:val="zh-CN" w:eastAsia="zh-CN" w:bidi="zh-CN"/>
      </w:rPr>
    </w:lvl>
    <w:lvl w:ilvl="7" w:tentative="0">
      <w:start w:val="0"/>
      <w:numFmt w:val="bullet"/>
      <w:lvlText w:val="•"/>
      <w:lvlJc w:val="left"/>
      <w:pPr>
        <w:ind w:left="5675" w:hanging="161"/>
      </w:pPr>
      <w:rPr>
        <w:rFonts w:hint="default"/>
        <w:lang w:val="zh-CN" w:eastAsia="zh-CN" w:bidi="zh-CN"/>
      </w:rPr>
    </w:lvl>
    <w:lvl w:ilvl="8" w:tentative="0">
      <w:start w:val="0"/>
      <w:numFmt w:val="bullet"/>
      <w:lvlText w:val="•"/>
      <w:lvlJc w:val="left"/>
      <w:pPr>
        <w:ind w:left="6355" w:hanging="161"/>
      </w:pPr>
      <w:rPr>
        <w:rFonts w:hint="default"/>
        <w:lang w:val="zh-CN" w:eastAsia="zh-CN" w:bidi="zh-CN"/>
      </w:rPr>
    </w:lvl>
  </w:abstractNum>
  <w:abstractNum w:abstractNumId="24">
    <w:nsid w:val="7C246926"/>
    <w:multiLevelType w:val="multilevel"/>
    <w:tmpl w:val="7C246926"/>
    <w:lvl w:ilvl="0" w:tentative="0">
      <w:start w:val="0"/>
      <w:numFmt w:val="bullet"/>
      <w:lvlText w:val=""/>
      <w:lvlJc w:val="left"/>
      <w:pPr>
        <w:ind w:left="526" w:hanging="420"/>
      </w:pPr>
      <w:rPr>
        <w:rFonts w:hint="default" w:ascii="Wingdings" w:hAnsi="Wingdings" w:eastAsia="Wingdings" w:cs="Wingdings"/>
        <w:w w:val="100"/>
        <w:sz w:val="16"/>
        <w:szCs w:val="16"/>
        <w:lang w:val="zh-CN" w:eastAsia="zh-CN" w:bidi="zh-CN"/>
      </w:rPr>
    </w:lvl>
    <w:lvl w:ilvl="1" w:tentative="0">
      <w:start w:val="0"/>
      <w:numFmt w:val="bullet"/>
      <w:lvlText w:val="•"/>
      <w:lvlJc w:val="left"/>
      <w:pPr>
        <w:ind w:left="921" w:hanging="420"/>
      </w:pPr>
      <w:rPr>
        <w:rFonts w:hint="default"/>
        <w:lang w:val="zh-CN" w:eastAsia="zh-CN" w:bidi="zh-CN"/>
      </w:rPr>
    </w:lvl>
    <w:lvl w:ilvl="2" w:tentative="0">
      <w:start w:val="0"/>
      <w:numFmt w:val="bullet"/>
      <w:lvlText w:val="•"/>
      <w:lvlJc w:val="left"/>
      <w:pPr>
        <w:ind w:left="1323" w:hanging="420"/>
      </w:pPr>
      <w:rPr>
        <w:rFonts w:hint="default"/>
        <w:lang w:val="zh-CN" w:eastAsia="zh-CN" w:bidi="zh-CN"/>
      </w:rPr>
    </w:lvl>
    <w:lvl w:ilvl="3" w:tentative="0">
      <w:start w:val="0"/>
      <w:numFmt w:val="bullet"/>
      <w:lvlText w:val="•"/>
      <w:lvlJc w:val="left"/>
      <w:pPr>
        <w:ind w:left="1724" w:hanging="420"/>
      </w:pPr>
      <w:rPr>
        <w:rFonts w:hint="default"/>
        <w:lang w:val="zh-CN" w:eastAsia="zh-CN" w:bidi="zh-CN"/>
      </w:rPr>
    </w:lvl>
    <w:lvl w:ilvl="4" w:tentative="0">
      <w:start w:val="0"/>
      <w:numFmt w:val="bullet"/>
      <w:lvlText w:val="•"/>
      <w:lvlJc w:val="left"/>
      <w:pPr>
        <w:ind w:left="2126" w:hanging="420"/>
      </w:pPr>
      <w:rPr>
        <w:rFonts w:hint="default"/>
        <w:lang w:val="zh-CN" w:eastAsia="zh-CN" w:bidi="zh-CN"/>
      </w:rPr>
    </w:lvl>
    <w:lvl w:ilvl="5" w:tentative="0">
      <w:start w:val="0"/>
      <w:numFmt w:val="bullet"/>
      <w:lvlText w:val="•"/>
      <w:lvlJc w:val="left"/>
      <w:pPr>
        <w:ind w:left="2528" w:hanging="420"/>
      </w:pPr>
      <w:rPr>
        <w:rFonts w:hint="default"/>
        <w:lang w:val="zh-CN" w:eastAsia="zh-CN" w:bidi="zh-CN"/>
      </w:rPr>
    </w:lvl>
    <w:lvl w:ilvl="6" w:tentative="0">
      <w:start w:val="0"/>
      <w:numFmt w:val="bullet"/>
      <w:lvlText w:val="•"/>
      <w:lvlJc w:val="left"/>
      <w:pPr>
        <w:ind w:left="2929" w:hanging="420"/>
      </w:pPr>
      <w:rPr>
        <w:rFonts w:hint="default"/>
        <w:lang w:val="zh-CN" w:eastAsia="zh-CN" w:bidi="zh-CN"/>
      </w:rPr>
    </w:lvl>
    <w:lvl w:ilvl="7" w:tentative="0">
      <w:start w:val="0"/>
      <w:numFmt w:val="bullet"/>
      <w:lvlText w:val="•"/>
      <w:lvlJc w:val="left"/>
      <w:pPr>
        <w:ind w:left="3331" w:hanging="420"/>
      </w:pPr>
      <w:rPr>
        <w:rFonts w:hint="default"/>
        <w:lang w:val="zh-CN" w:eastAsia="zh-CN" w:bidi="zh-CN"/>
      </w:rPr>
    </w:lvl>
    <w:lvl w:ilvl="8" w:tentative="0">
      <w:start w:val="0"/>
      <w:numFmt w:val="bullet"/>
      <w:lvlText w:val="•"/>
      <w:lvlJc w:val="left"/>
      <w:pPr>
        <w:ind w:left="3732" w:hanging="420"/>
      </w:pPr>
      <w:rPr>
        <w:rFonts w:hint="default"/>
        <w:lang w:val="zh-CN" w:eastAsia="zh-CN" w:bidi="zh-CN"/>
      </w:rPr>
    </w:lvl>
  </w:abstractNum>
  <w:num w:numId="1">
    <w:abstractNumId w:val="10"/>
  </w:num>
  <w:num w:numId="2">
    <w:abstractNumId w:val="6"/>
  </w:num>
  <w:num w:numId="3">
    <w:abstractNumId w:val="20"/>
  </w:num>
  <w:num w:numId="4">
    <w:abstractNumId w:val="4"/>
  </w:num>
  <w:num w:numId="5">
    <w:abstractNumId w:val="3"/>
  </w:num>
  <w:num w:numId="6">
    <w:abstractNumId w:val="12"/>
  </w:num>
  <w:num w:numId="7">
    <w:abstractNumId w:val="15"/>
  </w:num>
  <w:num w:numId="8">
    <w:abstractNumId w:val="23"/>
  </w:num>
  <w:num w:numId="9">
    <w:abstractNumId w:val="11"/>
  </w:num>
  <w:num w:numId="10">
    <w:abstractNumId w:val="0"/>
  </w:num>
  <w:num w:numId="11">
    <w:abstractNumId w:val="16"/>
  </w:num>
  <w:num w:numId="12">
    <w:abstractNumId w:val="21"/>
  </w:num>
  <w:num w:numId="13">
    <w:abstractNumId w:val="5"/>
  </w:num>
  <w:num w:numId="14">
    <w:abstractNumId w:val="19"/>
  </w:num>
  <w:num w:numId="15">
    <w:abstractNumId w:val="9"/>
  </w:num>
  <w:num w:numId="16">
    <w:abstractNumId w:val="14"/>
  </w:num>
  <w:num w:numId="17">
    <w:abstractNumId w:val="8"/>
  </w:num>
  <w:num w:numId="18">
    <w:abstractNumId w:val="7"/>
  </w:num>
  <w:num w:numId="19">
    <w:abstractNumId w:val="1"/>
  </w:num>
  <w:num w:numId="20">
    <w:abstractNumId w:val="18"/>
  </w:num>
  <w:num w:numId="21">
    <w:abstractNumId w:val="22"/>
  </w:num>
  <w:num w:numId="22">
    <w:abstractNumId w:val="13"/>
  </w:num>
  <w:num w:numId="23">
    <w:abstractNumId w:val="17"/>
  </w:num>
  <w:num w:numId="24">
    <w:abstractNumId w:val="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8423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62"/>
      <w:ind w:left="456" w:hanging="224"/>
      <w:outlineLvl w:val="1"/>
    </w:pPr>
    <w:rPr>
      <w:rFonts w:ascii="黑体" w:hAnsi="黑体" w:eastAsia="黑体" w:cs="黑体"/>
      <w:sz w:val="28"/>
      <w:szCs w:val="28"/>
      <w:lang w:val="zh-CN" w:eastAsia="zh-CN" w:bidi="zh-CN"/>
    </w:rPr>
  </w:style>
  <w:style w:type="paragraph" w:styleId="3">
    <w:name w:val="heading 2"/>
    <w:basedOn w:val="1"/>
    <w:next w:val="1"/>
    <w:qFormat/>
    <w:uiPriority w:val="1"/>
    <w:pPr>
      <w:spacing w:before="18"/>
      <w:ind w:left="871" w:hanging="640"/>
      <w:outlineLvl w:val="2"/>
    </w:pPr>
    <w:rPr>
      <w:rFonts w:ascii="黑体" w:hAnsi="黑体" w:eastAsia="黑体" w:cs="黑体"/>
      <w:sz w:val="24"/>
      <w:szCs w:val="24"/>
      <w:lang w:val="zh-CN" w:eastAsia="zh-CN" w:bidi="zh-CN"/>
    </w:rPr>
  </w:style>
  <w:style w:type="paragraph" w:styleId="4">
    <w:name w:val="heading 3"/>
    <w:basedOn w:val="1"/>
    <w:next w:val="1"/>
    <w:qFormat/>
    <w:uiPriority w:val="1"/>
    <w:pPr>
      <w:ind w:left="861" w:hanging="630"/>
      <w:outlineLvl w:val="3"/>
    </w:pPr>
    <w:rPr>
      <w:rFonts w:ascii="黑体" w:hAnsi="黑体" w:eastAsia="黑体" w:cs="黑体"/>
      <w:sz w:val="21"/>
      <w:szCs w:val="21"/>
      <w:lang w:val="zh-CN" w:eastAsia="zh-CN" w:bidi="zh-CN"/>
    </w:rPr>
  </w:style>
  <w:style w:type="paragraph" w:styleId="5">
    <w:name w:val="heading 4"/>
    <w:basedOn w:val="1"/>
    <w:next w:val="1"/>
    <w:qFormat/>
    <w:uiPriority w:val="1"/>
    <w:pPr>
      <w:ind w:left="911"/>
      <w:outlineLvl w:val="4"/>
    </w:pPr>
    <w:rPr>
      <w:rFonts w:ascii="宋体" w:hAnsi="宋体" w:eastAsia="宋体" w:cs="宋体"/>
      <w:b/>
      <w:bCs/>
      <w:sz w:val="16"/>
      <w:szCs w:val="16"/>
      <w:lang w:val="zh-CN" w:eastAsia="zh-CN" w:bidi="zh-CN"/>
    </w:rPr>
  </w:style>
  <w:style w:type="character" w:default="1" w:styleId="11">
    <w:name w:val="Default Paragraph Font"/>
    <w:semiHidden/>
    <w:unhideWhenUsed/>
    <w:uiPriority w:val="1"/>
  </w:style>
  <w:style w:type="table" w:default="1" w:styleId="10">
    <w:name w:val="Normal Table"/>
    <w:semiHidden/>
    <w:uiPriority w:val="0"/>
    <w:tblPr>
      <w:tblCellMar>
        <w:top w:w="0" w:type="dxa"/>
        <w:left w:w="108" w:type="dxa"/>
        <w:bottom w:w="0" w:type="dxa"/>
        <w:right w:w="108" w:type="dxa"/>
      </w:tblCellMar>
    </w:tblPr>
  </w:style>
  <w:style w:type="paragraph" w:styleId="6">
    <w:name w:val="Body Text"/>
    <w:basedOn w:val="1"/>
    <w:qFormat/>
    <w:uiPriority w:val="1"/>
    <w:rPr>
      <w:rFonts w:ascii="宋体" w:hAnsi="宋体" w:eastAsia="宋体" w:cs="宋体"/>
      <w:sz w:val="16"/>
      <w:szCs w:val="16"/>
      <w:lang w:val="zh-CN" w:eastAsia="zh-CN" w:bidi="zh-CN"/>
    </w:rPr>
  </w:style>
  <w:style w:type="paragraph" w:styleId="7">
    <w:name w:val="toc 3"/>
    <w:basedOn w:val="1"/>
    <w:next w:val="1"/>
    <w:qFormat/>
    <w:uiPriority w:val="1"/>
    <w:pPr>
      <w:spacing w:before="46"/>
      <w:ind w:left="232"/>
    </w:pPr>
    <w:rPr>
      <w:rFonts w:ascii="黑体" w:hAnsi="黑体" w:eastAsia="黑体" w:cs="黑体"/>
      <w:sz w:val="16"/>
      <w:szCs w:val="16"/>
      <w:lang w:val="zh-CN" w:eastAsia="zh-CN" w:bidi="zh-CN"/>
    </w:rPr>
  </w:style>
  <w:style w:type="paragraph" w:styleId="8">
    <w:name w:val="toc 1"/>
    <w:basedOn w:val="1"/>
    <w:next w:val="1"/>
    <w:qFormat/>
    <w:uiPriority w:val="1"/>
    <w:pPr>
      <w:spacing w:before="116"/>
      <w:ind w:right="505"/>
      <w:jc w:val="right"/>
    </w:pPr>
    <w:rPr>
      <w:rFonts w:ascii="黑体" w:hAnsi="黑体" w:eastAsia="黑体" w:cs="黑体"/>
      <w:b/>
      <w:bCs/>
      <w:sz w:val="16"/>
      <w:szCs w:val="16"/>
      <w:lang w:val="zh-CN" w:eastAsia="zh-CN" w:bidi="zh-CN"/>
    </w:rPr>
  </w:style>
  <w:style w:type="paragraph" w:styleId="9">
    <w:name w:val="toc 2"/>
    <w:basedOn w:val="1"/>
    <w:next w:val="1"/>
    <w:qFormat/>
    <w:uiPriority w:val="1"/>
    <w:pPr>
      <w:spacing w:before="114"/>
      <w:ind w:left="1212" w:right="448" w:hanging="1212"/>
      <w:jc w:val="right"/>
    </w:pPr>
    <w:rPr>
      <w:rFonts w:ascii="黑体" w:hAnsi="黑体" w:eastAsia="黑体" w:cs="黑体"/>
      <w:sz w:val="16"/>
      <w:szCs w:val="16"/>
      <w:lang w:val="zh-CN" w:eastAsia="zh-CN" w:bidi="zh-CN"/>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ind w:left="1162" w:hanging="252"/>
    </w:pPr>
    <w:rPr>
      <w:rFonts w:ascii="宋体" w:hAnsi="宋体" w:eastAsia="宋体" w:cs="宋体"/>
      <w:lang w:val="zh-CN" w:eastAsia="zh-CN" w:bidi="zh-CN"/>
    </w:rPr>
  </w:style>
  <w:style w:type="paragraph" w:customStyle="1" w:styleId="14">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footer" Target="footer2.xml"/><Relationship Id="rId89" Type="http://schemas.openxmlformats.org/officeDocument/2006/relationships/image" Target="media/image73.jpeg"/><Relationship Id="rId88" Type="http://schemas.openxmlformats.org/officeDocument/2006/relationships/image" Target="media/image72.jpeg"/><Relationship Id="rId87" Type="http://schemas.openxmlformats.org/officeDocument/2006/relationships/image" Target="media/image71.jpeg"/><Relationship Id="rId86" Type="http://schemas.openxmlformats.org/officeDocument/2006/relationships/image" Target="media/image70.jpeg"/><Relationship Id="rId85" Type="http://schemas.openxmlformats.org/officeDocument/2006/relationships/image" Target="media/image69.jpeg"/><Relationship Id="rId84" Type="http://schemas.openxmlformats.org/officeDocument/2006/relationships/image" Target="media/image68.jpeg"/><Relationship Id="rId83" Type="http://schemas.openxmlformats.org/officeDocument/2006/relationships/image" Target="media/image67.png"/><Relationship Id="rId82" Type="http://schemas.openxmlformats.org/officeDocument/2006/relationships/image" Target="media/image66.png"/><Relationship Id="rId81" Type="http://schemas.openxmlformats.org/officeDocument/2006/relationships/image" Target="media/image65.png"/><Relationship Id="rId80" Type="http://schemas.openxmlformats.org/officeDocument/2006/relationships/image" Target="media/image64.png"/><Relationship Id="rId8" Type="http://schemas.openxmlformats.org/officeDocument/2006/relationships/header" Target="header5.xml"/><Relationship Id="rId79" Type="http://schemas.openxmlformats.org/officeDocument/2006/relationships/image" Target="media/image63.png"/><Relationship Id="rId78" Type="http://schemas.openxmlformats.org/officeDocument/2006/relationships/image" Target="media/image62.png"/><Relationship Id="rId77" Type="http://schemas.openxmlformats.org/officeDocument/2006/relationships/image" Target="media/image61.png"/><Relationship Id="rId76" Type="http://schemas.openxmlformats.org/officeDocument/2006/relationships/image" Target="media/image60.png"/><Relationship Id="rId75" Type="http://schemas.openxmlformats.org/officeDocument/2006/relationships/image" Target="media/image59.png"/><Relationship Id="rId74" Type="http://schemas.openxmlformats.org/officeDocument/2006/relationships/image" Target="media/image58.png"/><Relationship Id="rId73" Type="http://schemas.openxmlformats.org/officeDocument/2006/relationships/image" Target="media/image57.png"/><Relationship Id="rId72" Type="http://schemas.openxmlformats.org/officeDocument/2006/relationships/image" Target="media/image56.jpeg"/><Relationship Id="rId71" Type="http://schemas.openxmlformats.org/officeDocument/2006/relationships/image" Target="media/image55.png"/><Relationship Id="rId70" Type="http://schemas.openxmlformats.org/officeDocument/2006/relationships/image" Target="media/image54.png"/><Relationship Id="rId7" Type="http://schemas.openxmlformats.org/officeDocument/2006/relationships/header" Target="header4.xml"/><Relationship Id="rId69" Type="http://schemas.openxmlformats.org/officeDocument/2006/relationships/image" Target="media/image53.png"/><Relationship Id="rId68" Type="http://schemas.openxmlformats.org/officeDocument/2006/relationships/image" Target="media/image52.png"/><Relationship Id="rId67" Type="http://schemas.openxmlformats.org/officeDocument/2006/relationships/image" Target="media/image51.jpeg"/><Relationship Id="rId66" Type="http://schemas.openxmlformats.org/officeDocument/2006/relationships/image" Target="media/image50.jpeg"/><Relationship Id="rId65" Type="http://schemas.openxmlformats.org/officeDocument/2006/relationships/image" Target="media/image49.jpeg"/><Relationship Id="rId64" Type="http://schemas.openxmlformats.org/officeDocument/2006/relationships/image" Target="media/image48.jpeg"/><Relationship Id="rId63" Type="http://schemas.openxmlformats.org/officeDocument/2006/relationships/image" Target="media/image47.jpeg"/><Relationship Id="rId62" Type="http://schemas.openxmlformats.org/officeDocument/2006/relationships/image" Target="media/image46.png"/><Relationship Id="rId61" Type="http://schemas.openxmlformats.org/officeDocument/2006/relationships/image" Target="media/image45.png"/><Relationship Id="rId60" Type="http://schemas.openxmlformats.org/officeDocument/2006/relationships/image" Target="media/image44.jpeg"/><Relationship Id="rId6" Type="http://schemas.openxmlformats.org/officeDocument/2006/relationships/header" Target="header3.xml"/><Relationship Id="rId59" Type="http://schemas.openxmlformats.org/officeDocument/2006/relationships/image" Target="media/image43.jpeg"/><Relationship Id="rId58" Type="http://schemas.openxmlformats.org/officeDocument/2006/relationships/image" Target="media/image42.png"/><Relationship Id="rId57" Type="http://schemas.openxmlformats.org/officeDocument/2006/relationships/image" Target="media/image41.png"/><Relationship Id="rId56" Type="http://schemas.openxmlformats.org/officeDocument/2006/relationships/image" Target="media/image40.png"/><Relationship Id="rId55" Type="http://schemas.openxmlformats.org/officeDocument/2006/relationships/image" Target="media/image39.pn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jpeg"/><Relationship Id="rId51" Type="http://schemas.openxmlformats.org/officeDocument/2006/relationships/image" Target="media/image35.jpeg"/><Relationship Id="rId50" Type="http://schemas.openxmlformats.org/officeDocument/2006/relationships/image" Target="media/image34.jpeg"/><Relationship Id="rId5" Type="http://schemas.openxmlformats.org/officeDocument/2006/relationships/header" Target="header2.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footer" Target="footer1.xml"/><Relationship Id="rId39" Type="http://schemas.openxmlformats.org/officeDocument/2006/relationships/image" Target="media/image23.jpeg"/><Relationship Id="rId38" Type="http://schemas.openxmlformats.org/officeDocument/2006/relationships/image" Target="media/image22.pn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pn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header" Target="header10.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ScaleCrop>false</ScaleCrop>
  <LinksUpToDate>false</LinksUpToDate>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2020-12-10T08:48:00Z</dcterms:created>
  <dc:creator>huangcheng</dc:creator>
  <cp:lastModifiedBy>A000卓耀重工</cp:lastModifiedBy>
  <dcterms:modified xsi:type="dcterms:W3CDTF">2020-12-10T08:54:29Z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2020-03-13T00:00:00Z</vt:filetime>
  </property>
  <property fmtid="{D5CDD505-2E9C-101B-9397-08002B2CF9AE}" pid="3" name="Creator">
    <vt:lpwstr>WPS 文字</vt:lpwstr>
  </property>
  <property fmtid="{D5CDD505-2E9C-101B-9397-08002B2CF9AE}" pid="4" name="LastSaved">
    <vt:filetime>2020-12-10T00:00:00Z</vt:filetime>
  </property>
  <property fmtid="{D5CDD505-2E9C-101B-9397-08002B2CF9AE}" pid="5" name="KSOProductBuildVer">
    <vt:lpwstr>2052-11.1.0.10132</vt:lpwstr>
  </property>
</Properties>
</file>